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10C39" w14:textId="77777777" w:rsidR="00061902" w:rsidRPr="00DC7BDA" w:rsidRDefault="00061902" w:rsidP="00061902">
      <w:pPr>
        <w:tabs>
          <w:tab w:val="left" w:pos="5812"/>
        </w:tabs>
        <w:jc w:val="center"/>
        <w:rPr>
          <w:b/>
          <w:sz w:val="24"/>
          <w:szCs w:val="24"/>
        </w:rPr>
      </w:pPr>
      <w:r w:rsidRPr="00DC7BDA">
        <w:rPr>
          <w:b/>
          <w:sz w:val="24"/>
          <w:szCs w:val="24"/>
        </w:rPr>
        <w:t>WICHTIGE HINWEISE</w:t>
      </w:r>
    </w:p>
    <w:p w14:paraId="3ADEAF3D" w14:textId="77777777" w:rsidR="00D0636B" w:rsidRPr="00DC7BDA" w:rsidRDefault="00D0636B" w:rsidP="005B6473"/>
    <w:p w14:paraId="0BF58A69" w14:textId="77777777" w:rsidR="00061902" w:rsidRPr="00DC7BDA" w:rsidRDefault="00061902" w:rsidP="00D0636B">
      <w:pPr>
        <w:spacing w:line="240" w:lineRule="atLeast"/>
        <w:jc w:val="both"/>
      </w:pPr>
      <w:r w:rsidRPr="00DC7BDA">
        <w:t xml:space="preserve">Im Folgenden finden Sie das Anmeldeformular zum Doktoratsabschluss </w:t>
      </w:r>
      <w:r w:rsidR="00EA4AB0">
        <w:t>gemäss PVO 2010</w:t>
      </w:r>
      <w:r w:rsidRPr="00DC7BDA">
        <w:t>.</w:t>
      </w:r>
    </w:p>
    <w:p w14:paraId="65CB8A0D" w14:textId="77777777" w:rsidR="00306F11" w:rsidRPr="00DC7BDA" w:rsidRDefault="00306F11" w:rsidP="00D0636B">
      <w:pPr>
        <w:spacing w:line="240" w:lineRule="atLeast"/>
        <w:jc w:val="both"/>
      </w:pPr>
    </w:p>
    <w:p w14:paraId="4C7BFF7F" w14:textId="77777777" w:rsidR="00814701" w:rsidRPr="00DC7BDA" w:rsidRDefault="00061902" w:rsidP="00D0636B">
      <w:pPr>
        <w:spacing w:line="240" w:lineRule="atLeast"/>
        <w:jc w:val="both"/>
      </w:pPr>
      <w:r w:rsidRPr="00DC7BDA">
        <w:t xml:space="preserve">Das deutsche Formular inkl. Anhänge umfasst die Seiten </w:t>
      </w:r>
      <w:r w:rsidR="007F3B65" w:rsidRPr="00DC7BDA">
        <w:t xml:space="preserve">1 </w:t>
      </w:r>
      <w:r w:rsidR="00814701" w:rsidRPr="00DC7BDA">
        <w:t>bis einschliesslich 14.</w:t>
      </w:r>
      <w:r w:rsidR="00306F11" w:rsidRPr="00DC7BDA">
        <w:t xml:space="preserve"> </w:t>
      </w:r>
      <w:r w:rsidR="00814701" w:rsidRPr="00DC7BDA">
        <w:t xml:space="preserve">Das englische Formular inkl. Anhänge umfasst die Seiten 15 bis einschliesslich </w:t>
      </w:r>
      <w:r w:rsidR="002E5F8E">
        <w:t>27</w:t>
      </w:r>
      <w:r w:rsidR="007F3B65" w:rsidRPr="00DC7BDA">
        <w:t>.</w:t>
      </w:r>
    </w:p>
    <w:p w14:paraId="4C057EC2" w14:textId="77777777" w:rsidR="00061902" w:rsidRPr="00DC7BDA" w:rsidRDefault="00061902" w:rsidP="00D0636B">
      <w:pPr>
        <w:spacing w:line="240" w:lineRule="atLeast"/>
        <w:jc w:val="both"/>
      </w:pPr>
    </w:p>
    <w:p w14:paraId="09DCA73B" w14:textId="6702B6AB" w:rsidR="004952B0" w:rsidRPr="00DC7BDA" w:rsidRDefault="0000243C" w:rsidP="004952B0">
      <w:pPr>
        <w:spacing w:line="240" w:lineRule="atLeast"/>
        <w:jc w:val="both"/>
      </w:pPr>
      <w:r w:rsidRPr="00DC7BDA">
        <w:t>Bei der Anmeldung am Dekanat sind die vollständig ausgefüllten und mit allen Unterschriften versehenen Teile 1, 2, 3, 4 des Anmeldeformulars sowie, bei Bedarf, die Erklärung(en) zur Arbeit mit Koautoren im Anhang A1.1 einzureichen.</w:t>
      </w:r>
      <w:r w:rsidR="004952B0" w:rsidRPr="00DC7BDA">
        <w:t xml:space="preserve"> Die bei der Anmeldung </w:t>
      </w:r>
      <w:r w:rsidR="00324D55" w:rsidRPr="00DC7BDA">
        <w:t>zusätzlich</w:t>
      </w:r>
      <w:r w:rsidR="004952B0" w:rsidRPr="00DC7BDA">
        <w:t xml:space="preserve"> einzureichenden Dokumente sind jeweils am Seitenende </w:t>
      </w:r>
      <w:r w:rsidR="008D7B97">
        <w:t>grau hinterlegt</w:t>
      </w:r>
      <w:r w:rsidR="004952B0" w:rsidRPr="00DC7BDA">
        <w:t xml:space="preserve"> aufgeführt.</w:t>
      </w:r>
      <w:r w:rsidR="00D41512">
        <w:t xml:space="preserve"> </w:t>
      </w:r>
      <w:r w:rsidR="005059E4">
        <w:t xml:space="preserve">Bei </w:t>
      </w:r>
      <w:r w:rsidR="00D41512">
        <w:t xml:space="preserve">der Anmeldung zum Abschluss am Dekanat senden Sie bitte </w:t>
      </w:r>
      <w:r w:rsidR="000943F7">
        <w:t xml:space="preserve">ausserdem </w:t>
      </w:r>
      <w:r w:rsidR="00D41512">
        <w:t xml:space="preserve">die finale Version Ihrer Dissertation als PDF an </w:t>
      </w:r>
      <w:hyperlink r:id="rId8" w:history="1">
        <w:r w:rsidR="000943F7" w:rsidRPr="00423AF3">
          <w:rPr>
            <w:rStyle w:val="Hyperlink"/>
          </w:rPr>
          <w:t>deansoffice@oec.uzh.ch</w:t>
        </w:r>
      </w:hyperlink>
      <w:r w:rsidR="00B977A9">
        <w:t>.</w:t>
      </w:r>
    </w:p>
    <w:p w14:paraId="7108323C" w14:textId="77777777" w:rsidR="00A56808" w:rsidRPr="00DC7BDA" w:rsidRDefault="00A56808" w:rsidP="00D0636B">
      <w:pPr>
        <w:spacing w:line="240" w:lineRule="atLeast"/>
        <w:jc w:val="both"/>
      </w:pPr>
    </w:p>
    <w:p w14:paraId="627C23A7" w14:textId="77777777" w:rsidR="00A56808" w:rsidRPr="00DC7BDA" w:rsidRDefault="00A56808" w:rsidP="00D0636B">
      <w:pPr>
        <w:spacing w:line="240" w:lineRule="atLeast"/>
        <w:jc w:val="both"/>
      </w:pPr>
      <w:r w:rsidRPr="00DC7BDA">
        <w:t xml:space="preserve">Das Notenblatt Verteidigung im Anhang A1.2 legen Sie </w:t>
      </w:r>
      <w:r w:rsidR="000A565D">
        <w:t xml:space="preserve">der Referentin / </w:t>
      </w:r>
      <w:r w:rsidR="0097460F">
        <w:t xml:space="preserve">dem Referenten und </w:t>
      </w:r>
      <w:r w:rsidR="000A565D">
        <w:t>der Koreferentin / dem Ko</w:t>
      </w:r>
      <w:r w:rsidR="0097460F">
        <w:t xml:space="preserve">referenten </w:t>
      </w:r>
      <w:r w:rsidR="006A506A" w:rsidRPr="00DC7BDA">
        <w:t>vorbereitet</w:t>
      </w:r>
      <w:r w:rsidRPr="00DC7BDA">
        <w:t xml:space="preserve"> an der Verteidigung vor und reichen es anschliessend fristgemäss</w:t>
      </w:r>
      <w:r w:rsidR="00AD5950" w:rsidRPr="00DC7BDA">
        <w:t>, d.h. spätestens 20 Arbeitstage vor dem gewählten Promotionstermin</w:t>
      </w:r>
      <w:r w:rsidR="006F7562" w:rsidRPr="00DC7BDA">
        <w:t>,</w:t>
      </w:r>
      <w:r w:rsidRPr="00DC7BDA">
        <w:t xml:space="preserve"> am Dekanat ein.</w:t>
      </w:r>
    </w:p>
    <w:p w14:paraId="4F70A13F" w14:textId="77777777" w:rsidR="00A56808" w:rsidRPr="00DC7BDA" w:rsidRDefault="00A56808" w:rsidP="00D0636B">
      <w:pPr>
        <w:spacing w:line="240" w:lineRule="atLeast"/>
        <w:jc w:val="both"/>
      </w:pPr>
    </w:p>
    <w:p w14:paraId="2EE6D716" w14:textId="77777777" w:rsidR="00A56808" w:rsidRPr="00DC7BDA" w:rsidRDefault="00883179" w:rsidP="00D0636B">
      <w:pPr>
        <w:spacing w:line="240" w:lineRule="atLeast"/>
        <w:jc w:val="both"/>
      </w:pPr>
      <w:r w:rsidRPr="00DC7BDA">
        <w:t>Den Antrag auf Druckgenehmigung im Anhang A1.3</w:t>
      </w:r>
      <w:r w:rsidR="00DF12FD" w:rsidRPr="00DC7BDA">
        <w:t xml:space="preserve"> reichen Sie </w:t>
      </w:r>
      <w:r w:rsidR="00112862" w:rsidRPr="00DC7BDA">
        <w:t xml:space="preserve">erst </w:t>
      </w:r>
      <w:r w:rsidR="00DF12FD" w:rsidRPr="00DC7BDA">
        <w:rPr>
          <w:u w:val="single"/>
        </w:rPr>
        <w:t>nach</w:t>
      </w:r>
      <w:r w:rsidR="00DF12FD" w:rsidRPr="00DC7BDA">
        <w:t xml:space="preserve"> </w:t>
      </w:r>
      <w:r w:rsidR="00112862" w:rsidRPr="00DC7BDA">
        <w:t>dem gewählten Promotions</w:t>
      </w:r>
      <w:r w:rsidR="00DF12FD" w:rsidRPr="00DC7BDA">
        <w:t>termin am Dekanat ein (per E-Mail).</w:t>
      </w:r>
    </w:p>
    <w:p w14:paraId="68D641BA" w14:textId="77777777" w:rsidR="00DF12FD" w:rsidRPr="00DC7BDA" w:rsidRDefault="00DF12FD" w:rsidP="00D0636B">
      <w:pPr>
        <w:spacing w:line="240" w:lineRule="atLeast"/>
        <w:jc w:val="both"/>
      </w:pPr>
    </w:p>
    <w:p w14:paraId="7EA47B7F" w14:textId="77777777" w:rsidR="00DF12FD" w:rsidRPr="00DC7BDA" w:rsidRDefault="00DF12FD" w:rsidP="00D0636B">
      <w:pPr>
        <w:spacing w:line="240" w:lineRule="atLeast"/>
        <w:jc w:val="both"/>
      </w:pPr>
      <w:r w:rsidRPr="00DC7BDA">
        <w:t>Im Anhang A1.4 bis A1.7 finden Sie die für die Publikation der Dissertation relevanten Vorlagen</w:t>
      </w:r>
      <w:r w:rsidR="003B2644" w:rsidRPr="00DC7BDA">
        <w:t xml:space="preserve"> (Titelseite, erste Innenseite, Lebenslauf, bibliografischer</w:t>
      </w:r>
      <w:r w:rsidRPr="00DC7BDA">
        <w:t xml:space="preserve"> Nachweis</w:t>
      </w:r>
      <w:r w:rsidR="003B2644" w:rsidRPr="00DC7BDA">
        <w:t>)</w:t>
      </w:r>
      <w:r w:rsidRPr="00DC7BDA">
        <w:t>.</w:t>
      </w:r>
    </w:p>
    <w:p w14:paraId="0722ABCE" w14:textId="77777777" w:rsidR="00007163" w:rsidRPr="00DC7BDA" w:rsidRDefault="00007163" w:rsidP="00D0636B">
      <w:pPr>
        <w:spacing w:line="240" w:lineRule="atLeast"/>
        <w:jc w:val="both"/>
      </w:pPr>
    </w:p>
    <w:p w14:paraId="5825AA44" w14:textId="77777777" w:rsidR="00D0636B" w:rsidRDefault="00D93E51" w:rsidP="00D0636B">
      <w:pPr>
        <w:spacing w:line="240" w:lineRule="atLeast"/>
        <w:jc w:val="both"/>
      </w:pPr>
      <w:r w:rsidRPr="00DC7BDA">
        <w:t xml:space="preserve">Sämtliche Unterschriften auf dem Formular </w:t>
      </w:r>
      <w:r w:rsidR="005059E4">
        <w:t>können digital</w:t>
      </w:r>
      <w:r w:rsidR="00883C50" w:rsidRPr="00DC7BDA">
        <w:t xml:space="preserve"> eingereicht werden.</w:t>
      </w:r>
    </w:p>
    <w:p w14:paraId="3801E7E4" w14:textId="7FAD1B52" w:rsidR="005059E4" w:rsidRPr="00DC7BDA" w:rsidRDefault="005059E4" w:rsidP="00D0636B">
      <w:pPr>
        <w:spacing w:line="240" w:lineRule="atLeast"/>
        <w:jc w:val="both"/>
      </w:pPr>
      <w:r>
        <w:t>Sämtliche E-Mails müssen über die offizielle UZH-E-Mail-Adresse eingereicht werden.</w:t>
      </w:r>
    </w:p>
    <w:p w14:paraId="305ABF1B" w14:textId="77777777" w:rsidR="00A268A9" w:rsidRPr="00DC7BDA" w:rsidRDefault="00A268A9" w:rsidP="00CE7347">
      <w:pPr>
        <w:spacing w:line="120" w:lineRule="atLeast"/>
      </w:pPr>
    </w:p>
    <w:p w14:paraId="24622C54" w14:textId="77777777" w:rsidR="00007163" w:rsidRPr="008E5DB2" w:rsidRDefault="00200555" w:rsidP="00CE7347">
      <w:pPr>
        <w:spacing w:line="120" w:lineRule="atLeast"/>
        <w:jc w:val="center"/>
        <w:rPr>
          <w:lang w:val="en-US"/>
        </w:rPr>
      </w:pPr>
      <w:r w:rsidRPr="008E5DB2">
        <w:rPr>
          <w:b/>
          <w:color w:val="000000"/>
          <w:sz w:val="24"/>
          <w:szCs w:val="24"/>
          <w:lang w:val="en-US"/>
        </w:rPr>
        <w:t>IMPORTANT NOTES</w:t>
      </w:r>
    </w:p>
    <w:p w14:paraId="654B4ADC" w14:textId="77777777" w:rsidR="00D0636B" w:rsidRPr="008E5DB2" w:rsidRDefault="00D0636B" w:rsidP="006A506A">
      <w:pPr>
        <w:jc w:val="both"/>
        <w:rPr>
          <w:lang w:val="en-US"/>
        </w:rPr>
      </w:pPr>
    </w:p>
    <w:p w14:paraId="1483CA8B" w14:textId="77777777" w:rsidR="00007163" w:rsidRPr="00DC7BDA" w:rsidRDefault="00727AD5" w:rsidP="00D0636B">
      <w:pPr>
        <w:spacing w:line="240" w:lineRule="atLeast"/>
        <w:jc w:val="both"/>
        <w:rPr>
          <w:color w:val="000000"/>
          <w:lang w:val="en-US"/>
        </w:rPr>
      </w:pPr>
      <w:r>
        <w:rPr>
          <w:color w:val="000000"/>
          <w:lang w:val="en-US"/>
        </w:rPr>
        <w:t>In the following you will</w:t>
      </w:r>
      <w:r w:rsidR="00A65D2A">
        <w:rPr>
          <w:color w:val="000000"/>
          <w:lang w:val="en-US"/>
        </w:rPr>
        <w:t xml:space="preserve"> find </w:t>
      </w:r>
      <w:r w:rsidR="00007163" w:rsidRPr="00DC7BDA">
        <w:rPr>
          <w:color w:val="000000"/>
          <w:lang w:val="en-US"/>
        </w:rPr>
        <w:t xml:space="preserve">the registration form for the Doctoral degree </w:t>
      </w:r>
      <w:r w:rsidR="005D4459">
        <w:rPr>
          <w:color w:val="000000"/>
          <w:lang w:val="en-US"/>
        </w:rPr>
        <w:t>according to PVO 2010</w:t>
      </w:r>
      <w:r w:rsidR="00007163" w:rsidRPr="00DC7BDA">
        <w:rPr>
          <w:color w:val="000000"/>
          <w:lang w:val="en-US"/>
        </w:rPr>
        <w:t>.</w:t>
      </w:r>
    </w:p>
    <w:p w14:paraId="1EFDEA33" w14:textId="77777777" w:rsidR="00007163" w:rsidRPr="00DC7BDA" w:rsidRDefault="00007163" w:rsidP="00D0636B">
      <w:pPr>
        <w:spacing w:line="240" w:lineRule="atLeast"/>
        <w:jc w:val="both"/>
        <w:rPr>
          <w:lang w:val="en-US"/>
        </w:rPr>
      </w:pPr>
    </w:p>
    <w:p w14:paraId="0E0E66BF" w14:textId="77777777" w:rsidR="00007163" w:rsidRPr="00DC7BDA" w:rsidRDefault="00007163" w:rsidP="00D0636B">
      <w:pPr>
        <w:spacing w:line="240" w:lineRule="atLeast"/>
        <w:jc w:val="both"/>
        <w:rPr>
          <w:lang w:val="en-US"/>
        </w:rPr>
      </w:pPr>
      <w:r w:rsidRPr="00DC7BDA">
        <w:rPr>
          <w:lang w:val="en-US"/>
        </w:rPr>
        <w:t xml:space="preserve">The English form and appendices </w:t>
      </w:r>
      <w:r w:rsidR="004203D3">
        <w:rPr>
          <w:lang w:val="en-US"/>
        </w:rPr>
        <w:t>comprise</w:t>
      </w:r>
      <w:r w:rsidRPr="00DC7BDA">
        <w:rPr>
          <w:lang w:val="en-US"/>
        </w:rPr>
        <w:t xml:space="preserve"> pages </w:t>
      </w:r>
      <w:r w:rsidR="007A07AA" w:rsidRPr="00DC7BDA">
        <w:rPr>
          <w:lang w:val="en-US"/>
        </w:rPr>
        <w:t xml:space="preserve">15 through </w:t>
      </w:r>
      <w:r w:rsidR="002E5F8E">
        <w:rPr>
          <w:lang w:val="en-US"/>
        </w:rPr>
        <w:t>27</w:t>
      </w:r>
      <w:r w:rsidR="007A07AA" w:rsidRPr="00DC7BDA">
        <w:rPr>
          <w:lang w:val="en-US"/>
        </w:rPr>
        <w:t>.</w:t>
      </w:r>
    </w:p>
    <w:p w14:paraId="5988540C" w14:textId="77777777" w:rsidR="00007163" w:rsidRPr="00DC7BDA" w:rsidRDefault="00007163" w:rsidP="00D0636B">
      <w:pPr>
        <w:spacing w:line="240" w:lineRule="atLeast"/>
        <w:jc w:val="both"/>
        <w:rPr>
          <w:lang w:val="en-US"/>
        </w:rPr>
      </w:pPr>
    </w:p>
    <w:p w14:paraId="5E0D4612" w14:textId="5F5401AA" w:rsidR="00007163" w:rsidRPr="00DC7BDA" w:rsidRDefault="00A625CF" w:rsidP="00D0636B">
      <w:pPr>
        <w:spacing w:line="240" w:lineRule="atLeast"/>
        <w:jc w:val="both"/>
        <w:rPr>
          <w:lang w:val="en-US"/>
        </w:rPr>
      </w:pPr>
      <w:r w:rsidRPr="00DC7BDA">
        <w:rPr>
          <w:lang w:val="en-US"/>
        </w:rPr>
        <w:t xml:space="preserve">When registering for </w:t>
      </w:r>
      <w:r w:rsidR="00B86F94" w:rsidRPr="00DC7BDA">
        <w:rPr>
          <w:lang w:val="en-US"/>
        </w:rPr>
        <w:t>the</w:t>
      </w:r>
      <w:r w:rsidRPr="00DC7BDA">
        <w:rPr>
          <w:lang w:val="en-US"/>
        </w:rPr>
        <w:t xml:space="preserve"> Doctoral degree</w:t>
      </w:r>
      <w:r w:rsidR="0083092C">
        <w:rPr>
          <w:lang w:val="en-US"/>
        </w:rPr>
        <w:t xml:space="preserve"> at the Dean’s Office</w:t>
      </w:r>
      <w:r w:rsidRPr="00DC7BDA">
        <w:rPr>
          <w:lang w:val="en-US"/>
        </w:rPr>
        <w:t xml:space="preserve">, please hand in the completed and signed parts 1, 2, 3 and 4 of the form and, if applicable, the </w:t>
      </w:r>
      <w:r w:rsidR="007955F9" w:rsidRPr="00DC7BDA">
        <w:rPr>
          <w:lang w:val="en-US"/>
        </w:rPr>
        <w:t>declaration(s) of work with co-authors in appendix A1.1.</w:t>
      </w:r>
      <w:r w:rsidR="00C12608" w:rsidRPr="00DC7BDA">
        <w:rPr>
          <w:lang w:val="en-US"/>
        </w:rPr>
        <w:t xml:space="preserve"> </w:t>
      </w:r>
      <w:r w:rsidR="009B767D" w:rsidRPr="00DC7BDA">
        <w:rPr>
          <w:lang w:val="en-US"/>
        </w:rPr>
        <w:t>Any additional</w:t>
      </w:r>
      <w:r w:rsidR="00C12608" w:rsidRPr="00DC7BDA">
        <w:rPr>
          <w:lang w:val="en-US"/>
        </w:rPr>
        <w:t xml:space="preserve"> documents to be submitted </w:t>
      </w:r>
      <w:r w:rsidR="004011F0" w:rsidRPr="00DC7BDA">
        <w:rPr>
          <w:lang w:val="en-US"/>
        </w:rPr>
        <w:t xml:space="preserve">during registration </w:t>
      </w:r>
      <w:r w:rsidR="00C12608" w:rsidRPr="00DC7BDA">
        <w:rPr>
          <w:lang w:val="en-US"/>
        </w:rPr>
        <w:t>are listed in the gray box at th</w:t>
      </w:r>
      <w:r w:rsidR="00B573AB">
        <w:rPr>
          <w:lang w:val="en-US"/>
        </w:rPr>
        <w:t xml:space="preserve">e bottom of </w:t>
      </w:r>
      <w:r w:rsidR="00726F94">
        <w:rPr>
          <w:lang w:val="en-US"/>
        </w:rPr>
        <w:t>each</w:t>
      </w:r>
      <w:r w:rsidR="00B573AB">
        <w:rPr>
          <w:lang w:val="en-US"/>
        </w:rPr>
        <w:t xml:space="preserve"> page</w:t>
      </w:r>
      <w:r w:rsidR="00C12608" w:rsidRPr="00DC7BDA">
        <w:rPr>
          <w:lang w:val="en-US"/>
        </w:rPr>
        <w:t>.</w:t>
      </w:r>
      <w:r w:rsidR="00D41512">
        <w:rPr>
          <w:lang w:val="en-US"/>
        </w:rPr>
        <w:t xml:space="preserve"> </w:t>
      </w:r>
      <w:r w:rsidR="00866E29">
        <w:rPr>
          <w:lang w:val="en-US"/>
        </w:rPr>
        <w:t>In addition, p</w:t>
      </w:r>
      <w:r w:rsidR="00D41512">
        <w:rPr>
          <w:lang w:val="en-US"/>
        </w:rPr>
        <w:t xml:space="preserve">lease send the final version of your dissertation in PDF format </w:t>
      </w:r>
      <w:r w:rsidR="005059E4">
        <w:rPr>
          <w:lang w:val="en-US"/>
        </w:rPr>
        <w:t>when</w:t>
      </w:r>
      <w:r w:rsidR="00D41512">
        <w:rPr>
          <w:lang w:val="en-US"/>
        </w:rPr>
        <w:t xml:space="preserve"> registering for the degree </w:t>
      </w:r>
      <w:r w:rsidR="005059E4">
        <w:rPr>
          <w:lang w:val="en-US"/>
        </w:rPr>
        <w:t xml:space="preserve">by e-mail to </w:t>
      </w:r>
      <w:hyperlink r:id="rId9" w:history="1">
        <w:r w:rsidR="00E27FCB" w:rsidRPr="00423AF3">
          <w:rPr>
            <w:rStyle w:val="Hyperlink"/>
            <w:lang w:val="en-US"/>
          </w:rPr>
          <w:t>deansoffice@oec.uzh.ch</w:t>
        </w:r>
      </w:hyperlink>
      <w:r w:rsidR="00D41512">
        <w:rPr>
          <w:lang w:val="en-US"/>
        </w:rPr>
        <w:t>.</w:t>
      </w:r>
    </w:p>
    <w:p w14:paraId="3E460817" w14:textId="77777777" w:rsidR="00007163" w:rsidRPr="00DC7BDA" w:rsidRDefault="00007163" w:rsidP="00D0636B">
      <w:pPr>
        <w:spacing w:line="240" w:lineRule="atLeast"/>
        <w:jc w:val="both"/>
        <w:rPr>
          <w:lang w:val="en-US"/>
        </w:rPr>
      </w:pPr>
    </w:p>
    <w:p w14:paraId="1FB1353F" w14:textId="77777777" w:rsidR="00007163" w:rsidRPr="00DC7BDA" w:rsidRDefault="00CE7347" w:rsidP="00D0636B">
      <w:pPr>
        <w:spacing w:line="240" w:lineRule="atLeast"/>
        <w:jc w:val="both"/>
        <w:rPr>
          <w:lang w:val="en-US"/>
        </w:rPr>
      </w:pPr>
      <w:r w:rsidRPr="00DC7BDA">
        <w:rPr>
          <w:lang w:val="en-US"/>
        </w:rPr>
        <w:t xml:space="preserve">Please prepare the top part of the </w:t>
      </w:r>
      <w:r w:rsidR="00C43F76" w:rsidRPr="00DC7BDA">
        <w:rPr>
          <w:lang w:val="en-US"/>
        </w:rPr>
        <w:t xml:space="preserve">defense evaluation sheet in appendix A1.2 </w:t>
      </w:r>
      <w:r w:rsidR="00806B0F" w:rsidRPr="00DC7BDA">
        <w:rPr>
          <w:lang w:val="en-US"/>
        </w:rPr>
        <w:t xml:space="preserve">and </w:t>
      </w:r>
      <w:r w:rsidRPr="00DC7BDA">
        <w:rPr>
          <w:lang w:val="en-US"/>
        </w:rPr>
        <w:t>submit it</w:t>
      </w:r>
      <w:r w:rsidR="00806B0F" w:rsidRPr="00DC7BDA">
        <w:rPr>
          <w:lang w:val="en-US"/>
        </w:rPr>
        <w:t xml:space="preserve"> to </w:t>
      </w:r>
      <w:r w:rsidR="0087089D">
        <w:rPr>
          <w:lang w:val="en-US"/>
        </w:rPr>
        <w:t>your</w:t>
      </w:r>
      <w:r w:rsidR="00806B0F" w:rsidRPr="00DC7BDA">
        <w:rPr>
          <w:lang w:val="en-US"/>
        </w:rPr>
        <w:t xml:space="preserve"> </w:t>
      </w:r>
      <w:r w:rsidR="007A6EED">
        <w:rPr>
          <w:lang w:val="en-US"/>
        </w:rPr>
        <w:t>supervisor and co-supervisor</w:t>
      </w:r>
      <w:r w:rsidR="00806B0F" w:rsidRPr="00DC7BDA">
        <w:rPr>
          <w:lang w:val="en-US"/>
        </w:rPr>
        <w:t xml:space="preserve"> at the defense. After the defense, please submit it to the Dean's Office </w:t>
      </w:r>
      <w:r w:rsidR="00C47E18" w:rsidRPr="00DC7BDA">
        <w:rPr>
          <w:lang w:val="en-US"/>
        </w:rPr>
        <w:t>no later than 20 business days before the selected degree conferral date.</w:t>
      </w:r>
    </w:p>
    <w:p w14:paraId="6C547206" w14:textId="77777777" w:rsidR="00806B0F" w:rsidRPr="00DC7BDA" w:rsidRDefault="00806B0F" w:rsidP="00D0636B">
      <w:pPr>
        <w:spacing w:line="240" w:lineRule="atLeast"/>
        <w:jc w:val="both"/>
        <w:rPr>
          <w:lang w:val="en-US"/>
        </w:rPr>
      </w:pPr>
    </w:p>
    <w:p w14:paraId="7EA73C99" w14:textId="77777777" w:rsidR="00806B0F" w:rsidRPr="00DC7BDA" w:rsidRDefault="00301629" w:rsidP="00D0636B">
      <w:pPr>
        <w:spacing w:line="240" w:lineRule="atLeast"/>
        <w:jc w:val="both"/>
        <w:rPr>
          <w:lang w:val="en-US"/>
        </w:rPr>
      </w:pPr>
      <w:r w:rsidRPr="00DC7BDA">
        <w:rPr>
          <w:lang w:val="en-US"/>
        </w:rPr>
        <w:t xml:space="preserve">The request for printing approval in appendix A1.3 </w:t>
      </w:r>
      <w:proofErr w:type="gramStart"/>
      <w:r w:rsidRPr="00DC7BDA">
        <w:rPr>
          <w:lang w:val="en-US"/>
        </w:rPr>
        <w:t>has to</w:t>
      </w:r>
      <w:proofErr w:type="gramEnd"/>
      <w:r w:rsidRPr="00DC7BDA">
        <w:rPr>
          <w:lang w:val="en-US"/>
        </w:rPr>
        <w:t xml:space="preserve"> be submitted to the Dean's Office only </w:t>
      </w:r>
      <w:r w:rsidRPr="00DC7BDA">
        <w:rPr>
          <w:u w:val="single"/>
          <w:lang w:val="en-US"/>
        </w:rPr>
        <w:t>after</w:t>
      </w:r>
      <w:r w:rsidRPr="00DC7BDA">
        <w:rPr>
          <w:lang w:val="en-US"/>
        </w:rPr>
        <w:t xml:space="preserve"> the selected degree conferral date (by e-mail).</w:t>
      </w:r>
    </w:p>
    <w:p w14:paraId="70CCB37D" w14:textId="77777777" w:rsidR="00301629" w:rsidRPr="00DC7BDA" w:rsidRDefault="00301629" w:rsidP="00D0636B">
      <w:pPr>
        <w:spacing w:line="240" w:lineRule="atLeast"/>
        <w:jc w:val="both"/>
        <w:rPr>
          <w:lang w:val="en-US"/>
        </w:rPr>
      </w:pPr>
    </w:p>
    <w:p w14:paraId="780EB0A0" w14:textId="77777777" w:rsidR="00301629" w:rsidRPr="00DC7BDA" w:rsidRDefault="00E2446D" w:rsidP="00D0636B">
      <w:pPr>
        <w:spacing w:line="240" w:lineRule="atLeast"/>
        <w:jc w:val="both"/>
        <w:rPr>
          <w:lang w:val="en-US"/>
        </w:rPr>
      </w:pPr>
      <w:r w:rsidRPr="00DC7BDA">
        <w:rPr>
          <w:lang w:val="en-US"/>
        </w:rPr>
        <w:t>Appendices A1.4 to A1.7 include the relevant samples f</w:t>
      </w:r>
      <w:r w:rsidR="00241A30" w:rsidRPr="00DC7BDA">
        <w:rPr>
          <w:lang w:val="en-US"/>
        </w:rPr>
        <w:t>or the p</w:t>
      </w:r>
      <w:r w:rsidRPr="00DC7BDA">
        <w:rPr>
          <w:lang w:val="en-US"/>
        </w:rPr>
        <w:t>ublication of your dissertation</w:t>
      </w:r>
      <w:r w:rsidR="00241A30" w:rsidRPr="00DC7BDA">
        <w:rPr>
          <w:lang w:val="en-US"/>
        </w:rPr>
        <w:t xml:space="preserve"> </w:t>
      </w:r>
      <w:r w:rsidRPr="00DC7BDA">
        <w:rPr>
          <w:lang w:val="en-US"/>
        </w:rPr>
        <w:t xml:space="preserve">(title page, </w:t>
      </w:r>
      <w:r w:rsidR="00301629" w:rsidRPr="00DC7BDA">
        <w:rPr>
          <w:lang w:val="en-US"/>
        </w:rPr>
        <w:t>first inside pa</w:t>
      </w:r>
      <w:r w:rsidRPr="00DC7BDA">
        <w:rPr>
          <w:lang w:val="en-US"/>
        </w:rPr>
        <w:t xml:space="preserve">ge, curriculum vitae, </w:t>
      </w:r>
      <w:r w:rsidR="00301629" w:rsidRPr="00DC7BDA">
        <w:rPr>
          <w:lang w:val="en-US"/>
        </w:rPr>
        <w:t>bibliographic citation</w:t>
      </w:r>
      <w:r w:rsidRPr="00DC7BDA">
        <w:rPr>
          <w:lang w:val="en-US"/>
        </w:rPr>
        <w:t>)</w:t>
      </w:r>
      <w:r w:rsidR="00301629" w:rsidRPr="00DC7BDA">
        <w:rPr>
          <w:lang w:val="en-US"/>
        </w:rPr>
        <w:t>.</w:t>
      </w:r>
    </w:p>
    <w:p w14:paraId="669AF1D1" w14:textId="77777777" w:rsidR="00D75874" w:rsidRPr="00DC7BDA" w:rsidRDefault="00D75874" w:rsidP="00D0636B">
      <w:pPr>
        <w:spacing w:line="240" w:lineRule="atLeast"/>
        <w:jc w:val="both"/>
        <w:rPr>
          <w:lang w:val="en-US"/>
        </w:rPr>
      </w:pPr>
    </w:p>
    <w:p w14:paraId="613BDD54" w14:textId="77777777" w:rsidR="00D75874" w:rsidRDefault="00D75874" w:rsidP="00D0636B">
      <w:pPr>
        <w:spacing w:line="240" w:lineRule="atLeast"/>
        <w:jc w:val="both"/>
        <w:rPr>
          <w:lang w:val="en-US"/>
        </w:rPr>
      </w:pPr>
      <w:r w:rsidRPr="00DC7BDA">
        <w:rPr>
          <w:lang w:val="en-US"/>
        </w:rPr>
        <w:t xml:space="preserve">All signatures </w:t>
      </w:r>
      <w:r w:rsidR="00E3776D" w:rsidRPr="00DC7BDA">
        <w:rPr>
          <w:lang w:val="en-US"/>
        </w:rPr>
        <w:t xml:space="preserve">on the form </w:t>
      </w:r>
      <w:r w:rsidR="005059E4">
        <w:rPr>
          <w:lang w:val="en-US"/>
        </w:rPr>
        <w:t>can</w:t>
      </w:r>
      <w:r w:rsidR="005059E4" w:rsidRPr="00DC7BDA">
        <w:rPr>
          <w:lang w:val="en-US"/>
        </w:rPr>
        <w:t xml:space="preserve"> </w:t>
      </w:r>
      <w:r w:rsidR="000D5C3B" w:rsidRPr="00DC7BDA">
        <w:rPr>
          <w:lang w:val="en-US"/>
        </w:rPr>
        <w:t xml:space="preserve">be </w:t>
      </w:r>
      <w:r w:rsidR="005059E4">
        <w:rPr>
          <w:lang w:val="en-US"/>
        </w:rPr>
        <w:t>digital</w:t>
      </w:r>
      <w:r w:rsidR="005059E4" w:rsidRPr="00DC7BDA">
        <w:rPr>
          <w:lang w:val="en-US"/>
        </w:rPr>
        <w:t xml:space="preserve"> </w:t>
      </w:r>
      <w:r w:rsidR="000D5C3B" w:rsidRPr="00DC7BDA">
        <w:rPr>
          <w:lang w:val="en-US"/>
        </w:rPr>
        <w:t>signatures.</w:t>
      </w:r>
    </w:p>
    <w:p w14:paraId="50A6C9C3" w14:textId="77777777" w:rsidR="005059E4" w:rsidRPr="00DC7BDA" w:rsidRDefault="005059E4" w:rsidP="00D0636B">
      <w:pPr>
        <w:spacing w:line="240" w:lineRule="atLeast"/>
        <w:jc w:val="both"/>
        <w:rPr>
          <w:lang w:val="en-US"/>
        </w:rPr>
      </w:pPr>
      <w:r>
        <w:rPr>
          <w:lang w:val="en-US"/>
        </w:rPr>
        <w:t>All e-mails must be sent via the official UZH e-mail address.</w:t>
      </w:r>
    </w:p>
    <w:p w14:paraId="29972D69" w14:textId="77777777" w:rsidR="007E1220" w:rsidRPr="00A42E21" w:rsidRDefault="00061902" w:rsidP="00BD1CA8">
      <w:pPr>
        <w:spacing w:line="240" w:lineRule="atLeast"/>
        <w:rPr>
          <w:sz w:val="24"/>
          <w:szCs w:val="24"/>
          <w:lang w:val="en-US"/>
        </w:rPr>
      </w:pPr>
      <w:r w:rsidRPr="00A42E21">
        <w:rPr>
          <w:lang w:val="en-US"/>
        </w:rPr>
        <w:br w:type="page"/>
      </w:r>
    </w:p>
    <w:p w14:paraId="27B5DA61" w14:textId="77777777" w:rsidR="005B6473" w:rsidRPr="00DC7BDA" w:rsidRDefault="00D201A6" w:rsidP="00ED04ED">
      <w:pPr>
        <w:tabs>
          <w:tab w:val="left" w:pos="5812"/>
        </w:tabs>
      </w:pPr>
      <w:r w:rsidRPr="00DC7BDA">
        <w:rPr>
          <w:b/>
          <w:sz w:val="24"/>
          <w:szCs w:val="24"/>
        </w:rPr>
        <w:lastRenderedPageBreak/>
        <w:t>Anmeldung zum Doktoratsabschluss</w:t>
      </w:r>
      <w:r w:rsidR="00340EBE">
        <w:rPr>
          <w:b/>
          <w:sz w:val="24"/>
          <w:szCs w:val="24"/>
        </w:rPr>
        <w:t xml:space="preserve"> Neuroökonomie gemäss PVO 2010</w:t>
      </w:r>
      <w:r w:rsidRPr="00DC7BDA">
        <w:rPr>
          <w:b/>
          <w:sz w:val="24"/>
          <w:szCs w:val="24"/>
        </w:rPr>
        <w:br/>
      </w:r>
      <w:r w:rsidRPr="00DC7BDA">
        <w:t xml:space="preserve">(Promotionsverordnung über das Doktorat in </w:t>
      </w:r>
      <w:r w:rsidR="00406411">
        <w:t>Neuroökonomie</w:t>
      </w:r>
      <w:r w:rsidRPr="00DC7BDA">
        <w:t xml:space="preserve"> an der Wirtschaftswissenschaftlichen Fakult</w:t>
      </w:r>
      <w:r w:rsidR="00406411">
        <w:t>ät der Universität Zürich vom 04. Oktober 2010</w:t>
      </w:r>
      <w:r w:rsidRPr="00DC7BDA">
        <w:t>)</w:t>
      </w:r>
    </w:p>
    <w:p w14:paraId="06878ECA" w14:textId="77777777" w:rsidR="00605474" w:rsidRPr="00DC7BDA" w:rsidRDefault="00605474" w:rsidP="0017697C">
      <w:pPr>
        <w:rPr>
          <w:b/>
        </w:rPr>
      </w:pPr>
    </w:p>
    <w:p w14:paraId="197D7CCE" w14:textId="77777777" w:rsidR="006D529E" w:rsidRPr="00DC7BDA" w:rsidRDefault="006D529E" w:rsidP="0017697C">
      <w:pPr>
        <w:rPr>
          <w:b/>
        </w:rPr>
      </w:pPr>
    </w:p>
    <w:p w14:paraId="7E299EC2" w14:textId="24603F73" w:rsidR="00EF3FDB" w:rsidRPr="00DC7BDA" w:rsidRDefault="00EF3FDB" w:rsidP="00C96596">
      <w:pPr>
        <w:jc w:val="both"/>
      </w:pPr>
      <w:r w:rsidRPr="00DC7BDA">
        <w:t xml:space="preserve">Die Anmeldung zum Abschluss erfolgt durch </w:t>
      </w:r>
      <w:r w:rsidR="00245E06" w:rsidRPr="00DC7BDA">
        <w:t>die</w:t>
      </w:r>
      <w:r w:rsidR="002D5F88" w:rsidRPr="00DC7BDA">
        <w:t xml:space="preserve"> Kandidat</w:t>
      </w:r>
      <w:r w:rsidR="008236B0" w:rsidRPr="00DC7BDA">
        <w:t>in</w:t>
      </w:r>
      <w:r w:rsidRPr="00DC7BDA">
        <w:t xml:space="preserve"> </w:t>
      </w:r>
      <w:r w:rsidR="002D5F88" w:rsidRPr="00DC7BDA">
        <w:t>/ d</w:t>
      </w:r>
      <w:r w:rsidR="003865E9" w:rsidRPr="00DC7BDA">
        <w:t>en Kandidat</w:t>
      </w:r>
      <w:r w:rsidR="002D5F88" w:rsidRPr="00DC7BDA">
        <w:t xml:space="preserve">en </w:t>
      </w:r>
      <w:r w:rsidR="005059E4">
        <w:t xml:space="preserve">digital per E-Mail an </w:t>
      </w:r>
      <w:hyperlink r:id="rId10" w:history="1">
        <w:r w:rsidR="00923B27" w:rsidRPr="00423AF3">
          <w:rPr>
            <w:rStyle w:val="Hyperlink"/>
          </w:rPr>
          <w:t>deansoffice@oec.uzh.ch</w:t>
        </w:r>
      </w:hyperlink>
      <w:r w:rsidRPr="00DC7BDA">
        <w:t>.</w:t>
      </w:r>
    </w:p>
    <w:p w14:paraId="1DBC73F6" w14:textId="77777777" w:rsidR="00EF3FDB" w:rsidRPr="00DC7BDA" w:rsidRDefault="00EF3FDB" w:rsidP="0017697C">
      <w:pPr>
        <w:rPr>
          <w:b/>
        </w:rPr>
      </w:pPr>
    </w:p>
    <w:p w14:paraId="61B96507" w14:textId="77777777" w:rsidR="006D529E" w:rsidRPr="00DC7BDA" w:rsidRDefault="006D529E" w:rsidP="0017697C">
      <w:pPr>
        <w:rPr>
          <w:b/>
        </w:rPr>
      </w:pPr>
    </w:p>
    <w:p w14:paraId="2065B462" w14:textId="77777777" w:rsidR="00237F1E" w:rsidRPr="00DC7BDA" w:rsidRDefault="0017697C" w:rsidP="005B6473">
      <w:pPr>
        <w:rPr>
          <w:b/>
        </w:rPr>
      </w:pPr>
      <w:r w:rsidRPr="00DC7BDA">
        <w:rPr>
          <w:b/>
        </w:rPr>
        <w:t>Teil 1: Angaben zur Kandidatin</w:t>
      </w:r>
      <w:r w:rsidR="00EF3FDB" w:rsidRPr="00DC7BDA">
        <w:rPr>
          <w:b/>
        </w:rPr>
        <w:t xml:space="preserve"> / zum Kandidaten</w:t>
      </w:r>
    </w:p>
    <w:p w14:paraId="78C5CA39" w14:textId="77777777" w:rsidR="006003C8" w:rsidRPr="00DC7BDA" w:rsidRDefault="006003C8" w:rsidP="005B6473">
      <w:pPr>
        <w:rPr>
          <w:b/>
        </w:rPr>
      </w:pPr>
    </w:p>
    <w:tbl>
      <w:tblPr>
        <w:tblW w:w="5954" w:type="dxa"/>
        <w:tblCellMar>
          <w:left w:w="0" w:type="dxa"/>
          <w:right w:w="0" w:type="dxa"/>
        </w:tblCellMar>
        <w:tblLook w:val="04A0" w:firstRow="1" w:lastRow="0" w:firstColumn="1" w:lastColumn="0" w:noHBand="0" w:noVBand="1"/>
      </w:tblPr>
      <w:tblGrid>
        <w:gridCol w:w="2268"/>
        <w:gridCol w:w="3686"/>
      </w:tblGrid>
      <w:tr w:rsidR="00492203" w:rsidRPr="00DC7BDA" w14:paraId="4592E782" w14:textId="77777777" w:rsidTr="00044534">
        <w:trPr>
          <w:trHeight w:val="454"/>
        </w:trPr>
        <w:tc>
          <w:tcPr>
            <w:tcW w:w="2268" w:type="dxa"/>
            <w:vAlign w:val="bottom"/>
          </w:tcPr>
          <w:p w14:paraId="56EBD681" w14:textId="77777777" w:rsidR="00492203" w:rsidRPr="00DC7BDA" w:rsidRDefault="00492203" w:rsidP="00D02349">
            <w:r w:rsidRPr="00DC7BDA">
              <w:t>Name:</w:t>
            </w:r>
          </w:p>
        </w:tc>
        <w:tc>
          <w:tcPr>
            <w:tcW w:w="3686" w:type="dxa"/>
            <w:tcBorders>
              <w:bottom w:val="dotted" w:sz="4" w:space="0" w:color="auto"/>
            </w:tcBorders>
            <w:vAlign w:val="bottom"/>
          </w:tcPr>
          <w:p w14:paraId="3090FEFC" w14:textId="77777777" w:rsidR="00492203" w:rsidRPr="00DC7BDA" w:rsidRDefault="00492203" w:rsidP="00D02349">
            <w:r w:rsidRPr="00DC7BDA">
              <w:fldChar w:fldCharType="begin">
                <w:ffData>
                  <w:name w:val="Text4"/>
                  <w:enabled/>
                  <w:calcOnExit w:val="0"/>
                  <w:textInput/>
                </w:ffData>
              </w:fldChar>
            </w:r>
            <w:bookmarkStart w:id="0" w:name="Text4"/>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bookmarkEnd w:id="0"/>
          </w:p>
        </w:tc>
      </w:tr>
      <w:tr w:rsidR="00492203" w:rsidRPr="00DC7BDA" w14:paraId="37AF3FB0" w14:textId="77777777" w:rsidTr="00044534">
        <w:trPr>
          <w:trHeight w:val="454"/>
        </w:trPr>
        <w:tc>
          <w:tcPr>
            <w:tcW w:w="2268" w:type="dxa"/>
            <w:vAlign w:val="bottom"/>
          </w:tcPr>
          <w:p w14:paraId="2FC83786" w14:textId="77777777" w:rsidR="00492203" w:rsidRPr="00DC7BDA" w:rsidRDefault="00492203" w:rsidP="00492203">
            <w:r w:rsidRPr="00DC7BDA">
              <w:t>Vorname:</w:t>
            </w:r>
          </w:p>
        </w:tc>
        <w:tc>
          <w:tcPr>
            <w:tcW w:w="3686" w:type="dxa"/>
            <w:tcBorders>
              <w:top w:val="dotted" w:sz="4" w:space="0" w:color="auto"/>
              <w:bottom w:val="dotted" w:sz="4" w:space="0" w:color="auto"/>
            </w:tcBorders>
            <w:vAlign w:val="bottom"/>
          </w:tcPr>
          <w:p w14:paraId="2F06EC98" w14:textId="77777777" w:rsidR="00492203" w:rsidRPr="00DC7BDA" w:rsidRDefault="00492203" w:rsidP="00D02349">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47CFF569" w14:textId="77777777" w:rsidTr="00044534">
        <w:trPr>
          <w:trHeight w:val="454"/>
        </w:trPr>
        <w:tc>
          <w:tcPr>
            <w:tcW w:w="2268" w:type="dxa"/>
            <w:vAlign w:val="bottom"/>
          </w:tcPr>
          <w:p w14:paraId="592B0CD1" w14:textId="77777777" w:rsidR="00492203" w:rsidRPr="00DC7BDA" w:rsidRDefault="00492203" w:rsidP="00D02349">
            <w:r w:rsidRPr="00DC7BDA">
              <w:t>Geburtsdatum:</w:t>
            </w:r>
          </w:p>
        </w:tc>
        <w:tc>
          <w:tcPr>
            <w:tcW w:w="3686" w:type="dxa"/>
            <w:tcBorders>
              <w:top w:val="dotted" w:sz="4" w:space="0" w:color="auto"/>
              <w:bottom w:val="dotted" w:sz="4" w:space="0" w:color="auto"/>
            </w:tcBorders>
            <w:vAlign w:val="bottom"/>
          </w:tcPr>
          <w:p w14:paraId="63978B82" w14:textId="77777777" w:rsidR="00492203" w:rsidRPr="00DC7BDA" w:rsidRDefault="00492203" w:rsidP="00D02349">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6C941229" w14:textId="77777777" w:rsidTr="00044534">
        <w:trPr>
          <w:trHeight w:val="454"/>
        </w:trPr>
        <w:tc>
          <w:tcPr>
            <w:tcW w:w="2268" w:type="dxa"/>
            <w:vAlign w:val="bottom"/>
          </w:tcPr>
          <w:p w14:paraId="1006884D" w14:textId="77777777" w:rsidR="00492203" w:rsidRPr="00DC7BDA" w:rsidRDefault="00492203" w:rsidP="00D02349">
            <w:r w:rsidRPr="00DC7BDA">
              <w:t>Matrikel-Nr.:</w:t>
            </w:r>
          </w:p>
        </w:tc>
        <w:tc>
          <w:tcPr>
            <w:tcW w:w="3686" w:type="dxa"/>
            <w:tcBorders>
              <w:top w:val="dotted" w:sz="4" w:space="0" w:color="auto"/>
              <w:bottom w:val="dotted" w:sz="4" w:space="0" w:color="auto"/>
            </w:tcBorders>
            <w:vAlign w:val="bottom"/>
          </w:tcPr>
          <w:p w14:paraId="65A7AC91" w14:textId="77777777" w:rsidR="00492203" w:rsidRPr="00DC7BDA" w:rsidRDefault="00492203" w:rsidP="00D02349">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375392A4" w14:textId="77777777" w:rsidTr="00044534">
        <w:trPr>
          <w:trHeight w:val="454"/>
        </w:trPr>
        <w:tc>
          <w:tcPr>
            <w:tcW w:w="2268" w:type="dxa"/>
            <w:vAlign w:val="bottom"/>
          </w:tcPr>
          <w:p w14:paraId="0789A6C9" w14:textId="77777777" w:rsidR="00492203" w:rsidRPr="00DC7BDA" w:rsidRDefault="001630F0" w:rsidP="00D02349">
            <w:r w:rsidRPr="00DC7BDA">
              <w:t>Strasse, Hausnummer</w:t>
            </w:r>
            <w:r w:rsidR="00492203" w:rsidRPr="00DC7BDA">
              <w:t>:</w:t>
            </w:r>
          </w:p>
        </w:tc>
        <w:tc>
          <w:tcPr>
            <w:tcW w:w="3686" w:type="dxa"/>
            <w:tcBorders>
              <w:top w:val="dotted" w:sz="4" w:space="0" w:color="auto"/>
              <w:bottom w:val="dotted" w:sz="4" w:space="0" w:color="auto"/>
            </w:tcBorders>
            <w:vAlign w:val="bottom"/>
          </w:tcPr>
          <w:p w14:paraId="46D0121C"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6C106888" w14:textId="77777777" w:rsidTr="00044534">
        <w:trPr>
          <w:trHeight w:val="454"/>
        </w:trPr>
        <w:tc>
          <w:tcPr>
            <w:tcW w:w="2268" w:type="dxa"/>
            <w:vAlign w:val="bottom"/>
          </w:tcPr>
          <w:p w14:paraId="1C2D6895" w14:textId="77777777" w:rsidR="00492203" w:rsidRPr="00DC7BDA" w:rsidRDefault="001630F0" w:rsidP="00D02349">
            <w:r w:rsidRPr="00DC7BDA">
              <w:t>Postleitzahl, Ort</w:t>
            </w:r>
          </w:p>
        </w:tc>
        <w:tc>
          <w:tcPr>
            <w:tcW w:w="3686" w:type="dxa"/>
            <w:tcBorders>
              <w:top w:val="dotted" w:sz="4" w:space="0" w:color="auto"/>
              <w:bottom w:val="dotted" w:sz="4" w:space="0" w:color="auto"/>
            </w:tcBorders>
            <w:vAlign w:val="bottom"/>
          </w:tcPr>
          <w:p w14:paraId="1511EF27"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2DCE1755" w14:textId="77777777" w:rsidTr="00044534">
        <w:trPr>
          <w:trHeight w:val="454"/>
        </w:trPr>
        <w:tc>
          <w:tcPr>
            <w:tcW w:w="2268" w:type="dxa"/>
            <w:vAlign w:val="bottom"/>
          </w:tcPr>
          <w:p w14:paraId="4C87208B" w14:textId="77777777" w:rsidR="00492203" w:rsidRPr="00DC7BDA" w:rsidRDefault="00492203" w:rsidP="00D02349">
            <w:r w:rsidRPr="00DC7BDA">
              <w:t>Telefon:</w:t>
            </w:r>
          </w:p>
        </w:tc>
        <w:tc>
          <w:tcPr>
            <w:tcW w:w="3686" w:type="dxa"/>
            <w:tcBorders>
              <w:top w:val="dotted" w:sz="4" w:space="0" w:color="auto"/>
              <w:bottom w:val="dotted" w:sz="4" w:space="0" w:color="auto"/>
            </w:tcBorders>
            <w:vAlign w:val="bottom"/>
          </w:tcPr>
          <w:p w14:paraId="76F84724"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0E8CED45" w14:textId="77777777" w:rsidTr="00044534">
        <w:trPr>
          <w:trHeight w:val="454"/>
        </w:trPr>
        <w:tc>
          <w:tcPr>
            <w:tcW w:w="2268" w:type="dxa"/>
            <w:vAlign w:val="bottom"/>
          </w:tcPr>
          <w:p w14:paraId="5661D70B" w14:textId="77777777" w:rsidR="00492203" w:rsidRPr="00DC7BDA" w:rsidRDefault="00492203" w:rsidP="00D02349">
            <w:r w:rsidRPr="00DC7BDA">
              <w:t>E-Mail:</w:t>
            </w:r>
          </w:p>
        </w:tc>
        <w:tc>
          <w:tcPr>
            <w:tcW w:w="3686" w:type="dxa"/>
            <w:tcBorders>
              <w:top w:val="dotted" w:sz="4" w:space="0" w:color="auto"/>
              <w:bottom w:val="dotted" w:sz="4" w:space="0" w:color="auto"/>
            </w:tcBorders>
            <w:vAlign w:val="bottom"/>
          </w:tcPr>
          <w:p w14:paraId="02839F8F"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1BD949F4" w14:textId="77777777" w:rsidTr="00044534">
        <w:trPr>
          <w:trHeight w:val="454"/>
        </w:trPr>
        <w:tc>
          <w:tcPr>
            <w:tcW w:w="2268" w:type="dxa"/>
            <w:vAlign w:val="bottom"/>
          </w:tcPr>
          <w:p w14:paraId="4F772C03" w14:textId="77777777" w:rsidR="00492203" w:rsidRPr="00DC7BDA" w:rsidRDefault="00492203" w:rsidP="00D02349">
            <w:r w:rsidRPr="00DC7BDA">
              <w:t>Promotionstermin:</w:t>
            </w:r>
          </w:p>
        </w:tc>
        <w:tc>
          <w:tcPr>
            <w:tcW w:w="3686" w:type="dxa"/>
            <w:tcBorders>
              <w:top w:val="dotted" w:sz="4" w:space="0" w:color="auto"/>
              <w:bottom w:val="dotted" w:sz="4" w:space="0" w:color="auto"/>
            </w:tcBorders>
            <w:vAlign w:val="bottom"/>
          </w:tcPr>
          <w:p w14:paraId="29E0458F"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492203" w:rsidRPr="00DC7BDA" w14:paraId="4841BF79" w14:textId="77777777" w:rsidTr="00D702F9">
        <w:trPr>
          <w:trHeight w:val="454"/>
        </w:trPr>
        <w:tc>
          <w:tcPr>
            <w:tcW w:w="2268" w:type="dxa"/>
            <w:vAlign w:val="bottom"/>
          </w:tcPr>
          <w:p w14:paraId="79F6E8A8" w14:textId="77777777" w:rsidR="00492203" w:rsidRPr="00DC7BDA" w:rsidRDefault="00492203" w:rsidP="00C60FBF">
            <w:r w:rsidRPr="00DC7BDA">
              <w:t>Einschreibung von</w:t>
            </w:r>
            <w:r w:rsidR="00B94D2A" w:rsidRPr="00DC7BDA">
              <w:t xml:space="preserve"> </w:t>
            </w:r>
            <w:r w:rsidR="00C60FBF" w:rsidRPr="00DC7BDA">
              <w:t>–</w:t>
            </w:r>
            <w:r w:rsidR="00B94D2A" w:rsidRPr="00DC7BDA">
              <w:t xml:space="preserve"> </w:t>
            </w:r>
            <w:r w:rsidRPr="00DC7BDA">
              <w:t>bis</w:t>
            </w:r>
            <w:r w:rsidR="00C60FBF" w:rsidRPr="00DC7BDA">
              <w:t>:</w:t>
            </w:r>
            <w:r w:rsidR="006845BE" w:rsidRPr="00DC7BDA">
              <w:t xml:space="preserve"> </w:t>
            </w:r>
          </w:p>
        </w:tc>
        <w:tc>
          <w:tcPr>
            <w:tcW w:w="3686" w:type="dxa"/>
            <w:tcBorders>
              <w:top w:val="dotted" w:sz="4" w:space="0" w:color="auto"/>
              <w:bottom w:val="dotted" w:sz="4" w:space="0" w:color="auto"/>
            </w:tcBorders>
            <w:vAlign w:val="bottom"/>
          </w:tcPr>
          <w:p w14:paraId="10487F21" w14:textId="77777777" w:rsidR="00492203" w:rsidRPr="00DC7BDA" w:rsidRDefault="00492203" w:rsidP="00D02349">
            <w:r w:rsidRPr="00DC7BDA">
              <w:fldChar w:fldCharType="begin">
                <w:ffData>
                  <w:name w:val=""/>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C60FBF" w:rsidRPr="00DC7BDA" w14:paraId="66628597" w14:textId="77777777" w:rsidTr="00D702F9">
        <w:trPr>
          <w:trHeight w:val="227"/>
        </w:trPr>
        <w:tc>
          <w:tcPr>
            <w:tcW w:w="2268" w:type="dxa"/>
            <w:vAlign w:val="bottom"/>
          </w:tcPr>
          <w:p w14:paraId="1D5B5E6D" w14:textId="00761E36" w:rsidR="00C60FBF" w:rsidRPr="00DC7BDA" w:rsidRDefault="00C60FBF" w:rsidP="008E390B">
            <w:r w:rsidRPr="00DC7BDA">
              <w:t>(z.B. HS</w:t>
            </w:r>
            <w:r w:rsidR="00FD4D19">
              <w:t>1</w:t>
            </w:r>
            <w:r w:rsidR="00B63E54">
              <w:t>9</w:t>
            </w:r>
            <w:r w:rsidR="00FD4D19">
              <w:t xml:space="preserve"> </w:t>
            </w:r>
            <w:r w:rsidR="00B63E54">
              <w:t>–</w:t>
            </w:r>
            <w:r w:rsidR="00FD4D19">
              <w:t xml:space="preserve"> FS</w:t>
            </w:r>
            <w:r w:rsidR="00B63E54">
              <w:t>24</w:t>
            </w:r>
            <w:r w:rsidRPr="00DC7BDA">
              <w:t>)</w:t>
            </w:r>
          </w:p>
        </w:tc>
        <w:tc>
          <w:tcPr>
            <w:tcW w:w="3686" w:type="dxa"/>
            <w:tcBorders>
              <w:top w:val="dotted" w:sz="4" w:space="0" w:color="auto"/>
            </w:tcBorders>
            <w:vAlign w:val="bottom"/>
          </w:tcPr>
          <w:p w14:paraId="55422A6D" w14:textId="77777777" w:rsidR="00C60FBF" w:rsidRPr="00DC7BDA" w:rsidRDefault="00C60FBF" w:rsidP="00D02349"/>
        </w:tc>
      </w:tr>
    </w:tbl>
    <w:p w14:paraId="6CABE491" w14:textId="77777777" w:rsidR="00CA3B0C" w:rsidRPr="00DC7BDA" w:rsidRDefault="00CA3B0C" w:rsidP="00C87CB8">
      <w:pPr>
        <w:jc w:val="both"/>
      </w:pPr>
    </w:p>
    <w:p w14:paraId="196C9267" w14:textId="77777777" w:rsidR="006D529E" w:rsidRDefault="006D529E" w:rsidP="00C87CB8">
      <w:pPr>
        <w:jc w:val="both"/>
      </w:pPr>
    </w:p>
    <w:p w14:paraId="7539397B" w14:textId="77777777" w:rsidR="00191685" w:rsidRDefault="00191685" w:rsidP="00C87CB8">
      <w:pPr>
        <w:jc w:val="both"/>
      </w:pPr>
    </w:p>
    <w:p w14:paraId="2F5F0923" w14:textId="77777777" w:rsidR="008F1B2B" w:rsidRPr="00DC7BDA" w:rsidRDefault="00650345" w:rsidP="00C87CB8">
      <w:pPr>
        <w:jc w:val="both"/>
      </w:pPr>
      <w:r w:rsidRPr="00DC7BDA">
        <w:t xml:space="preserve">Das Doktorat dauert </w:t>
      </w:r>
      <w:r w:rsidR="00191685">
        <w:t xml:space="preserve">drei bis </w:t>
      </w:r>
      <w:r w:rsidR="00961E31" w:rsidRPr="00DC7BDA">
        <w:t>maximal</w:t>
      </w:r>
      <w:r w:rsidR="00E33506" w:rsidRPr="00DC7BDA">
        <w:t xml:space="preserve"> sechs Jahre (</w:t>
      </w:r>
      <w:r w:rsidR="00FD417D">
        <w:t xml:space="preserve">Promotionsverordnung </w:t>
      </w:r>
      <w:r w:rsidR="00BF05FF">
        <w:t>PVO</w:t>
      </w:r>
      <w:r w:rsidR="00FD417D">
        <w:t xml:space="preserve">, </w:t>
      </w:r>
      <w:r w:rsidR="00BF05FF">
        <w:t>§</w:t>
      </w:r>
      <w:r w:rsidR="00E62998">
        <w:t> </w:t>
      </w:r>
      <w:r w:rsidR="00BF05FF">
        <w:t>13</w:t>
      </w:r>
      <w:r w:rsidR="00961E31" w:rsidRPr="00DC7BDA">
        <w:t xml:space="preserve">). Die </w:t>
      </w:r>
      <w:r w:rsidR="00577122" w:rsidRPr="00DC7BDA">
        <w:t>Kandidatin</w:t>
      </w:r>
      <w:r w:rsidR="00577122">
        <w:t> </w:t>
      </w:r>
      <w:r w:rsidR="00577122" w:rsidRPr="00DC7BDA">
        <w:t>/</w:t>
      </w:r>
      <w:r w:rsidR="00577122">
        <w:t> </w:t>
      </w:r>
      <w:r w:rsidR="00961E31" w:rsidRPr="00DC7BDA">
        <w:t>der Kandidat stellt sicher, dass eine korrekte Einschreibung im Semester des Promotionstermins vorliegt.</w:t>
      </w:r>
      <w:r w:rsidR="008F1B2B" w:rsidRPr="00DC7BDA">
        <w:t xml:space="preserve"> </w:t>
      </w:r>
      <w:r w:rsidR="00A033C3" w:rsidRPr="00DC7BDA">
        <w:t xml:space="preserve">Die Immatrikulationspflicht gilt </w:t>
      </w:r>
      <w:r w:rsidR="00F75350">
        <w:t xml:space="preserve">vom Beginn des Doktoratsprogramms </w:t>
      </w:r>
      <w:r w:rsidR="00A033C3" w:rsidRPr="00DC7BDA">
        <w:t>bis</w:t>
      </w:r>
      <w:r w:rsidR="008F1B2B" w:rsidRPr="00DC7BDA">
        <w:t xml:space="preserve"> zur Ausstellung der finalen Abschlussdokumente und damit bis zur Verleihung des Doktortitels</w:t>
      </w:r>
      <w:r w:rsidR="005A7C74">
        <w:t xml:space="preserve"> </w:t>
      </w:r>
      <w:r w:rsidR="005A7C74" w:rsidRPr="00DC7BDA">
        <w:t>(</w:t>
      </w:r>
      <w:r w:rsidR="005A7C74">
        <w:t xml:space="preserve">Doktoratsordnung </w:t>
      </w:r>
      <w:r w:rsidR="005A7C74" w:rsidRPr="00DC7BDA">
        <w:t xml:space="preserve">DO, Abs. </w:t>
      </w:r>
      <w:r w:rsidR="005A7C74">
        <w:t>8.1</w:t>
      </w:r>
      <w:r w:rsidR="005A7C74" w:rsidRPr="00DC7BDA">
        <w:t>)</w:t>
      </w:r>
      <w:r w:rsidR="00A033C3" w:rsidRPr="00DC7BDA">
        <w:t>.</w:t>
      </w:r>
    </w:p>
    <w:p w14:paraId="6BEE5B74" w14:textId="77777777" w:rsidR="00786A05" w:rsidRPr="00DC7BDA" w:rsidRDefault="00786A05" w:rsidP="00C87CB8">
      <w:pPr>
        <w:jc w:val="both"/>
      </w:pPr>
    </w:p>
    <w:p w14:paraId="323765E1" w14:textId="77777777" w:rsidR="000E50D2" w:rsidRDefault="000E50D2" w:rsidP="00C87CB8">
      <w:pPr>
        <w:jc w:val="both"/>
      </w:pPr>
    </w:p>
    <w:p w14:paraId="124C4295" w14:textId="77777777" w:rsidR="00184709" w:rsidRDefault="00184709" w:rsidP="00C87CB8">
      <w:pPr>
        <w:jc w:val="both"/>
      </w:pPr>
    </w:p>
    <w:p w14:paraId="41625C6F" w14:textId="77777777" w:rsidR="00927BFA" w:rsidRDefault="00927BFA" w:rsidP="00C87CB8">
      <w:pPr>
        <w:jc w:val="both"/>
      </w:pPr>
    </w:p>
    <w:p w14:paraId="11481715" w14:textId="77777777" w:rsidR="00184709" w:rsidRPr="00DC7BDA" w:rsidRDefault="00184709" w:rsidP="00C87CB8">
      <w:pPr>
        <w:jc w:val="both"/>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BA15D0" w:rsidRPr="00DC7BDA" w14:paraId="23724806" w14:textId="77777777" w:rsidTr="00983719">
        <w:trPr>
          <w:trHeight w:val="340"/>
        </w:trPr>
        <w:tc>
          <w:tcPr>
            <w:tcW w:w="5103" w:type="dxa"/>
            <w:tcBorders>
              <w:bottom w:val="single" w:sz="4" w:space="0" w:color="auto"/>
            </w:tcBorders>
            <w:shd w:val="pct15" w:color="auto" w:fill="auto"/>
            <w:vAlign w:val="center"/>
          </w:tcPr>
          <w:p w14:paraId="15AA287E" w14:textId="77777777" w:rsidR="00BA15D0" w:rsidRPr="00DC7BDA" w:rsidRDefault="00BA15D0" w:rsidP="0061190D">
            <w:pPr>
              <w:jc w:val="both"/>
            </w:pPr>
            <w:r w:rsidRPr="00DC7BDA">
              <w:t>Bei der Anmeldung einzureichende Dokumente:</w:t>
            </w:r>
          </w:p>
        </w:tc>
        <w:tc>
          <w:tcPr>
            <w:tcW w:w="3969" w:type="dxa"/>
            <w:tcBorders>
              <w:bottom w:val="single" w:sz="4" w:space="0" w:color="auto"/>
            </w:tcBorders>
            <w:shd w:val="pct15" w:color="auto" w:fill="auto"/>
            <w:vAlign w:val="center"/>
          </w:tcPr>
          <w:p w14:paraId="3BE03587" w14:textId="77777777" w:rsidR="00BA15D0" w:rsidRPr="00DC7BDA" w:rsidRDefault="00BA15D0" w:rsidP="0061190D">
            <w:pPr>
              <w:jc w:val="right"/>
            </w:pPr>
            <w:r w:rsidRPr="00DC7BDA">
              <w:t>Abzuzeichnen vom Dekanat:</w:t>
            </w:r>
          </w:p>
        </w:tc>
      </w:tr>
      <w:tr w:rsidR="00BA15D0" w:rsidRPr="00DC7BDA" w14:paraId="59A18380" w14:textId="77777777" w:rsidTr="00983719">
        <w:trPr>
          <w:trHeight w:val="340"/>
        </w:trPr>
        <w:tc>
          <w:tcPr>
            <w:tcW w:w="5103" w:type="dxa"/>
            <w:tcBorders>
              <w:top w:val="single" w:sz="4" w:space="0" w:color="auto"/>
            </w:tcBorders>
            <w:shd w:val="pct15" w:color="auto" w:fill="auto"/>
            <w:vAlign w:val="center"/>
          </w:tcPr>
          <w:p w14:paraId="7241C8B2" w14:textId="45D310FC" w:rsidR="00BA15D0" w:rsidRPr="00DC7BDA" w:rsidRDefault="00BA15D0" w:rsidP="0061190D">
            <w:pPr>
              <w:jc w:val="both"/>
            </w:pPr>
            <w:r w:rsidRPr="00DC7BDA">
              <w:t>Aufnahmeentscheid des Doktoratsprogramms</w:t>
            </w:r>
          </w:p>
        </w:tc>
        <w:tc>
          <w:tcPr>
            <w:tcW w:w="3969" w:type="dxa"/>
            <w:tcBorders>
              <w:top w:val="single" w:sz="4" w:space="0" w:color="auto"/>
            </w:tcBorders>
            <w:shd w:val="pct15" w:color="auto" w:fill="auto"/>
            <w:vAlign w:val="center"/>
          </w:tcPr>
          <w:p w14:paraId="60BD4F8B" w14:textId="77777777" w:rsidR="00BA15D0" w:rsidRPr="00DC7BDA" w:rsidRDefault="00BA15D0" w:rsidP="0061190D">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BA15D0" w:rsidRPr="00DC7BDA" w14:paraId="4C302EBE" w14:textId="77777777" w:rsidTr="00983719">
        <w:trPr>
          <w:trHeight w:val="340"/>
        </w:trPr>
        <w:tc>
          <w:tcPr>
            <w:tcW w:w="5103" w:type="dxa"/>
            <w:shd w:val="pct15" w:color="auto" w:fill="auto"/>
            <w:vAlign w:val="center"/>
          </w:tcPr>
          <w:p w14:paraId="243EB6F2" w14:textId="3955A703" w:rsidR="00BA15D0" w:rsidRPr="00DC7BDA" w:rsidRDefault="00927BFA" w:rsidP="005059E4">
            <w:pPr>
              <w:jc w:val="both"/>
            </w:pPr>
            <w:r>
              <w:t>G</w:t>
            </w:r>
            <w:r w:rsidR="00983719" w:rsidRPr="00DC7BDA">
              <w:t xml:space="preserve">ültige </w:t>
            </w:r>
            <w:proofErr w:type="gramStart"/>
            <w:r>
              <w:t>UZH Card</w:t>
            </w:r>
            <w:proofErr w:type="gramEnd"/>
          </w:p>
        </w:tc>
        <w:tc>
          <w:tcPr>
            <w:tcW w:w="3969" w:type="dxa"/>
            <w:shd w:val="pct15" w:color="auto" w:fill="auto"/>
            <w:vAlign w:val="center"/>
          </w:tcPr>
          <w:p w14:paraId="14FD158B" w14:textId="77777777" w:rsidR="00BA15D0" w:rsidRPr="00DC7BDA" w:rsidRDefault="00BA15D0" w:rsidP="0061190D">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6F7E002B" w14:textId="77777777" w:rsidR="00D75A04" w:rsidRPr="00DC7BDA" w:rsidRDefault="00017BDC" w:rsidP="00961E31">
      <w:r w:rsidRPr="00DC7BDA">
        <w:br w:type="page"/>
      </w:r>
      <w:r w:rsidR="00D75A04" w:rsidRPr="00354A33">
        <w:rPr>
          <w:b/>
        </w:rPr>
        <w:lastRenderedPageBreak/>
        <w:t>Teil 2: Angaben zum Kursprogramm</w:t>
      </w:r>
    </w:p>
    <w:p w14:paraId="4FD966F5" w14:textId="77777777" w:rsidR="00F6661E" w:rsidRPr="00DC7BDA" w:rsidRDefault="00F6661E" w:rsidP="00AE3481">
      <w:pPr>
        <w:rPr>
          <w:b/>
        </w:rPr>
      </w:pPr>
    </w:p>
    <w:p w14:paraId="624FB039" w14:textId="77777777" w:rsidR="000B188E" w:rsidRPr="00DC7BDA" w:rsidRDefault="000B188E" w:rsidP="00C96596">
      <w:pPr>
        <w:jc w:val="both"/>
      </w:pPr>
      <w:r w:rsidRPr="00DC7BDA">
        <w:t xml:space="preserve">Im Doktoratsprogramm </w:t>
      </w:r>
      <w:r w:rsidR="009E2EDF">
        <w:t>Neuroökonomie</w:t>
      </w:r>
      <w:r w:rsidRPr="00DC7BDA">
        <w:t xml:space="preserve"> sind </w:t>
      </w:r>
      <w:r w:rsidR="009E2EDF">
        <w:t>15</w:t>
      </w:r>
      <w:r w:rsidRPr="00DC7BDA">
        <w:t xml:space="preserve"> ECTS Credits aus </w:t>
      </w:r>
      <w:r w:rsidR="009E2EDF">
        <w:t>den Pflichtveranstaltungen</w:t>
      </w:r>
      <w:r w:rsidRPr="00DC7BDA">
        <w:t xml:space="preserve"> der Doktoratsstufe zu erwerben</w:t>
      </w:r>
      <w:r w:rsidR="009E2EDF">
        <w:t xml:space="preserve">. Zu den Pflichtmodulen der Doktoratsstufe gehört </w:t>
      </w:r>
      <w:r w:rsidR="0093688E">
        <w:t>ausserdem</w:t>
      </w:r>
      <w:r w:rsidR="009E2EDF">
        <w:t xml:space="preserve"> eine eigenständige Forschungsarbeit, das Research Proposal (15 ECTS Credits). </w:t>
      </w:r>
      <w:r w:rsidR="0093688E">
        <w:t>Darüber hinaus</w:t>
      </w:r>
      <w:r w:rsidR="009E2EDF">
        <w:t xml:space="preserve"> sind Wahlpflichtmodule im Umfang von mindestens 9 ECTS Credits zu erwerben</w:t>
      </w:r>
      <w:r w:rsidR="00FD0CD6">
        <w:t xml:space="preserve"> (DO, Abs. 2.1)</w:t>
      </w:r>
      <w:r w:rsidR="009E2EDF">
        <w:t xml:space="preserve">. </w:t>
      </w:r>
      <w:r w:rsidR="00FE55BA">
        <w:t xml:space="preserve">Die Pflichtmodule sind innerhalb von maximal vier Semestern zu absolvieren (DO, Abs. </w:t>
      </w:r>
      <w:r w:rsidR="00DF5D4E">
        <w:t xml:space="preserve">2.2) und können einmal wiederholt werden (DO, Abs. 4.5). </w:t>
      </w:r>
      <w:r w:rsidR="003B6D61" w:rsidRPr="00DC7BDA">
        <w:t xml:space="preserve">Es kann </w:t>
      </w:r>
      <w:r w:rsidR="001204D3" w:rsidRPr="00DC7BDA">
        <w:t>maximal die Hälfte der geforderten ECTS Credits von</w:t>
      </w:r>
      <w:r w:rsidR="003B6D61" w:rsidRPr="00DC7BDA">
        <w:t xml:space="preserve"> extern angerechnet werden </w:t>
      </w:r>
      <w:r w:rsidR="001204D3" w:rsidRPr="00DC7BDA">
        <w:t>(</w:t>
      </w:r>
      <w:r w:rsidR="00322ED3">
        <w:t>PVO §</w:t>
      </w:r>
      <w:r w:rsidR="00D373E7">
        <w:t> </w:t>
      </w:r>
      <w:r w:rsidR="00322ED3">
        <w:t>22</w:t>
      </w:r>
      <w:r w:rsidR="001204D3" w:rsidRPr="00DC7BDA">
        <w:t>).</w:t>
      </w:r>
    </w:p>
    <w:p w14:paraId="26287824" w14:textId="77777777" w:rsidR="00AB6D93" w:rsidRPr="00DC7BDA" w:rsidRDefault="00AB6D93" w:rsidP="00AE3481"/>
    <w:p w14:paraId="7995B319" w14:textId="77777777" w:rsidR="00723D87" w:rsidRDefault="00723D87" w:rsidP="00AE3481"/>
    <w:p w14:paraId="7F04C4DB" w14:textId="77777777" w:rsidR="00B925E6" w:rsidRPr="00934B98" w:rsidRDefault="00954C9F" w:rsidP="00B925E6">
      <w:pPr>
        <w:pStyle w:val="22PWWFAnhang2"/>
        <w:numPr>
          <w:ilvl w:val="0"/>
          <w:numId w:val="0"/>
        </w:numPr>
        <w:spacing w:before="0"/>
        <w:ind w:left="624" w:hanging="624"/>
        <w:rPr>
          <w:rFonts w:ascii="Arial" w:hAnsi="Arial" w:cs="Arial"/>
        </w:rPr>
      </w:pPr>
      <w:bookmarkStart w:id="1" w:name="_Toc347837979"/>
      <w:r>
        <w:rPr>
          <w:rFonts w:ascii="Arial" w:hAnsi="Arial" w:cs="Arial"/>
        </w:rPr>
        <w:t>Pflicht</w:t>
      </w:r>
      <w:r w:rsidR="00083018">
        <w:rPr>
          <w:rFonts w:ascii="Arial" w:hAnsi="Arial" w:cs="Arial"/>
        </w:rPr>
        <w:t>- und Wahlpflicht</w:t>
      </w:r>
      <w:r w:rsidR="00B925E6" w:rsidRPr="00934B98">
        <w:rPr>
          <w:rFonts w:ascii="Arial" w:hAnsi="Arial" w:cs="Arial"/>
        </w:rPr>
        <w:t xml:space="preserve">module </w:t>
      </w:r>
      <w:bookmarkEnd w:id="1"/>
      <w:r w:rsidR="00B925E6">
        <w:rPr>
          <w:rFonts w:ascii="Arial" w:hAnsi="Arial" w:cs="Arial"/>
        </w:rPr>
        <w:t>Neuroökonomie</w:t>
      </w:r>
      <w:r w:rsidR="00B925E6" w:rsidRPr="00934B98">
        <w:rPr>
          <w:rFonts w:ascii="Arial" w:hAnsi="Arial" w:cs="Arial"/>
          <w:b w:val="0"/>
        </w:rPr>
        <w:t xml:space="preserve"> (DO, Anhang </w:t>
      </w:r>
      <w:r w:rsidR="00B925E6">
        <w:rPr>
          <w:rFonts w:ascii="Arial" w:hAnsi="Arial" w:cs="Arial"/>
          <w:b w:val="0"/>
        </w:rPr>
        <w:t>10.1</w:t>
      </w:r>
      <w:r w:rsidR="00B925E6" w:rsidRPr="00934B98">
        <w:rPr>
          <w:rFonts w:ascii="Arial" w:hAnsi="Arial" w:cs="Arial"/>
          <w:b w:val="0"/>
        </w:rPr>
        <w:t>):</w:t>
      </w:r>
    </w:p>
    <w:tbl>
      <w:tblPr>
        <w:tblW w:w="8789" w:type="dxa"/>
        <w:tblInd w:w="70" w:type="dxa"/>
        <w:shd w:val="clear" w:color="auto" w:fill="FFFFFF"/>
        <w:tblLayout w:type="fixed"/>
        <w:tblCellMar>
          <w:left w:w="70" w:type="dxa"/>
          <w:right w:w="70" w:type="dxa"/>
        </w:tblCellMar>
        <w:tblLook w:val="0000" w:firstRow="0" w:lastRow="0" w:firstColumn="0" w:lastColumn="0" w:noHBand="0" w:noVBand="0"/>
      </w:tblPr>
      <w:tblGrid>
        <w:gridCol w:w="7088"/>
        <w:gridCol w:w="1701"/>
      </w:tblGrid>
      <w:tr w:rsidR="00B925E6" w:rsidRPr="00934B98" w14:paraId="27B20F1F" w14:textId="77777777" w:rsidTr="00F75350">
        <w:trPr>
          <w:trHeight w:val="340"/>
        </w:trPr>
        <w:tc>
          <w:tcPr>
            <w:tcW w:w="7088" w:type="dxa"/>
            <w:tcBorders>
              <w:top w:val="single" w:sz="4" w:space="0" w:color="auto"/>
              <w:bottom w:val="single" w:sz="4" w:space="0" w:color="auto"/>
            </w:tcBorders>
            <w:shd w:val="clear" w:color="auto" w:fill="FFFFFF"/>
            <w:noWrap/>
            <w:vAlign w:val="center"/>
          </w:tcPr>
          <w:p w14:paraId="750112A5" w14:textId="77777777" w:rsidR="00B925E6" w:rsidRPr="00934B98" w:rsidRDefault="00B925E6" w:rsidP="00F75350">
            <w:pPr>
              <w:pStyle w:val="56PWWFTabelleTitel"/>
              <w:rPr>
                <w:rFonts w:ascii="Arial" w:hAnsi="Arial" w:cs="Arial"/>
                <w:sz w:val="20"/>
                <w:szCs w:val="20"/>
                <w:lang w:eastAsia="de-CH"/>
              </w:rPr>
            </w:pPr>
          </w:p>
        </w:tc>
        <w:tc>
          <w:tcPr>
            <w:tcW w:w="1701" w:type="dxa"/>
            <w:tcBorders>
              <w:top w:val="single" w:sz="4" w:space="0" w:color="auto"/>
              <w:bottom w:val="single" w:sz="4" w:space="0" w:color="auto"/>
            </w:tcBorders>
            <w:shd w:val="clear" w:color="auto" w:fill="FFFFFF"/>
            <w:noWrap/>
            <w:vAlign w:val="center"/>
          </w:tcPr>
          <w:p w14:paraId="45354558" w14:textId="77777777" w:rsidR="00B925E6" w:rsidRPr="00934B98" w:rsidRDefault="00B925E6" w:rsidP="00F75350">
            <w:pPr>
              <w:pStyle w:val="56PWWFTabelleTitel"/>
              <w:rPr>
                <w:rFonts w:ascii="Arial" w:hAnsi="Arial" w:cs="Arial"/>
                <w:sz w:val="20"/>
                <w:szCs w:val="20"/>
                <w:lang w:val="en-GB" w:eastAsia="de-CH"/>
              </w:rPr>
            </w:pPr>
            <w:r w:rsidRPr="00934B98">
              <w:rPr>
                <w:rFonts w:ascii="Arial" w:hAnsi="Arial" w:cs="Arial"/>
                <w:sz w:val="20"/>
                <w:szCs w:val="20"/>
                <w:lang w:val="en-GB" w:eastAsia="de-CH"/>
              </w:rPr>
              <w:t>ECTS Credits</w:t>
            </w:r>
          </w:p>
        </w:tc>
      </w:tr>
      <w:tr w:rsidR="00B925E6" w:rsidRPr="00934B98" w14:paraId="0BB59A17" w14:textId="77777777" w:rsidTr="00F75350">
        <w:trPr>
          <w:trHeight w:val="340"/>
        </w:trPr>
        <w:tc>
          <w:tcPr>
            <w:tcW w:w="7088" w:type="dxa"/>
            <w:tcBorders>
              <w:top w:val="single" w:sz="4" w:space="0" w:color="auto"/>
            </w:tcBorders>
            <w:shd w:val="clear" w:color="auto" w:fill="F2F2F2"/>
            <w:noWrap/>
            <w:vAlign w:val="center"/>
          </w:tcPr>
          <w:p w14:paraId="74FADD0B" w14:textId="77777777" w:rsidR="00B925E6" w:rsidRPr="00934B98" w:rsidRDefault="00B925E6" w:rsidP="00F75350">
            <w:pPr>
              <w:pStyle w:val="54PWWFTabelleText"/>
              <w:rPr>
                <w:rFonts w:ascii="Arial" w:hAnsi="Arial" w:cs="Arial"/>
                <w:b/>
                <w:sz w:val="20"/>
                <w:szCs w:val="20"/>
                <w:lang w:eastAsia="de-CH"/>
              </w:rPr>
            </w:pPr>
            <w:r w:rsidRPr="00934B98">
              <w:rPr>
                <w:rFonts w:ascii="Arial" w:hAnsi="Arial" w:cs="Arial"/>
                <w:b/>
                <w:i/>
                <w:iCs/>
                <w:sz w:val="20"/>
                <w:szCs w:val="20"/>
                <w:lang w:eastAsia="de-CH"/>
              </w:rPr>
              <w:t>Pflichtmodule</w:t>
            </w:r>
          </w:p>
        </w:tc>
        <w:tc>
          <w:tcPr>
            <w:tcW w:w="1701" w:type="dxa"/>
            <w:tcBorders>
              <w:top w:val="single" w:sz="4" w:space="0" w:color="auto"/>
            </w:tcBorders>
            <w:shd w:val="clear" w:color="auto" w:fill="F2F2F2"/>
            <w:noWrap/>
            <w:vAlign w:val="center"/>
          </w:tcPr>
          <w:p w14:paraId="56FEE575" w14:textId="77777777" w:rsidR="00B925E6" w:rsidRPr="00934B98" w:rsidRDefault="00B925E6" w:rsidP="00F75350">
            <w:pPr>
              <w:pStyle w:val="54PWWFTabelleText"/>
              <w:rPr>
                <w:rFonts w:ascii="Arial" w:hAnsi="Arial" w:cs="Arial"/>
                <w:b/>
                <w:sz w:val="20"/>
                <w:szCs w:val="20"/>
                <w:lang w:eastAsia="de-CH"/>
              </w:rPr>
            </w:pPr>
          </w:p>
        </w:tc>
      </w:tr>
      <w:tr w:rsidR="00B925E6" w:rsidRPr="00934B98" w14:paraId="26320E92" w14:textId="77777777" w:rsidTr="00F75350">
        <w:trPr>
          <w:trHeight w:val="340"/>
        </w:trPr>
        <w:tc>
          <w:tcPr>
            <w:tcW w:w="7088" w:type="dxa"/>
            <w:shd w:val="clear" w:color="auto" w:fill="FFFFFF"/>
            <w:noWrap/>
            <w:vAlign w:val="center"/>
          </w:tcPr>
          <w:p w14:paraId="50E51D00" w14:textId="39DC73B9" w:rsidR="00B925E6" w:rsidRPr="00934B98" w:rsidRDefault="007D4905" w:rsidP="005A70D2">
            <w:pPr>
              <w:pStyle w:val="54PWWFTabelleText"/>
              <w:rPr>
                <w:rFonts w:ascii="Arial" w:hAnsi="Arial" w:cs="Arial"/>
                <w:sz w:val="20"/>
                <w:szCs w:val="20"/>
              </w:rPr>
            </w:pPr>
            <w:r>
              <w:rPr>
                <w:rFonts w:ascii="Arial" w:hAnsi="Arial" w:cs="Arial"/>
                <w:sz w:val="20"/>
                <w:szCs w:val="20"/>
              </w:rPr>
              <w:t>Cognitive</w:t>
            </w:r>
            <w:r w:rsidR="005A70D2">
              <w:rPr>
                <w:rFonts w:ascii="Arial" w:hAnsi="Arial" w:cs="Arial"/>
                <w:sz w:val="20"/>
                <w:szCs w:val="20"/>
              </w:rPr>
              <w:t xml:space="preserve"> Neuroscience </w:t>
            </w:r>
          </w:p>
        </w:tc>
        <w:tc>
          <w:tcPr>
            <w:tcW w:w="1701" w:type="dxa"/>
            <w:shd w:val="clear" w:color="auto" w:fill="FFFFFF"/>
            <w:noWrap/>
            <w:vAlign w:val="center"/>
          </w:tcPr>
          <w:p w14:paraId="00966F22" w14:textId="77777777" w:rsidR="00B925E6" w:rsidRPr="00934B98" w:rsidRDefault="005A70D2"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4C02B5DA" w14:textId="77777777" w:rsidTr="00F75350">
        <w:trPr>
          <w:trHeight w:val="340"/>
        </w:trPr>
        <w:tc>
          <w:tcPr>
            <w:tcW w:w="7088" w:type="dxa"/>
            <w:shd w:val="clear" w:color="auto" w:fill="FFFFFF"/>
            <w:noWrap/>
            <w:vAlign w:val="center"/>
          </w:tcPr>
          <w:p w14:paraId="6965B8C0" w14:textId="2B030E5A" w:rsidR="00B925E6" w:rsidRPr="00934B98" w:rsidRDefault="00883718" w:rsidP="00F75350">
            <w:pPr>
              <w:pStyle w:val="54PWWFTabelleText"/>
              <w:rPr>
                <w:rFonts w:ascii="Arial" w:hAnsi="Arial" w:cs="Arial"/>
                <w:sz w:val="20"/>
                <w:szCs w:val="20"/>
                <w:lang w:val="en-GB"/>
              </w:rPr>
            </w:pPr>
            <w:r>
              <w:rPr>
                <w:rFonts w:ascii="Arial" w:hAnsi="Arial" w:cs="Arial"/>
                <w:sz w:val="20"/>
                <w:szCs w:val="20"/>
                <w:lang w:val="en-GB"/>
              </w:rPr>
              <w:t>Decision Theory</w:t>
            </w:r>
          </w:p>
        </w:tc>
        <w:tc>
          <w:tcPr>
            <w:tcW w:w="1701" w:type="dxa"/>
            <w:shd w:val="clear" w:color="auto" w:fill="FFFFFF"/>
            <w:noWrap/>
            <w:vAlign w:val="center"/>
          </w:tcPr>
          <w:p w14:paraId="7E6D8E8D" w14:textId="77777777" w:rsidR="00B925E6" w:rsidRPr="00934B98" w:rsidRDefault="005A70D2"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53A93840" w14:textId="77777777" w:rsidTr="00F75350">
        <w:trPr>
          <w:trHeight w:val="340"/>
        </w:trPr>
        <w:tc>
          <w:tcPr>
            <w:tcW w:w="7088" w:type="dxa"/>
            <w:shd w:val="clear" w:color="auto" w:fill="FFFFFF"/>
            <w:noWrap/>
            <w:vAlign w:val="center"/>
          </w:tcPr>
          <w:p w14:paraId="1F074523" w14:textId="479FD9FC" w:rsidR="00B925E6" w:rsidRPr="00934B98" w:rsidRDefault="00883718" w:rsidP="005A70D2">
            <w:pPr>
              <w:pStyle w:val="54PWWFTabelleText"/>
              <w:rPr>
                <w:rFonts w:ascii="Arial" w:hAnsi="Arial" w:cs="Arial"/>
                <w:sz w:val="20"/>
                <w:szCs w:val="20"/>
                <w:lang w:val="en-GB"/>
              </w:rPr>
            </w:pPr>
            <w:r>
              <w:rPr>
                <w:rFonts w:ascii="Arial" w:hAnsi="Arial" w:cs="Arial"/>
                <w:sz w:val="20"/>
                <w:szCs w:val="20"/>
                <w:lang w:val="en-GB"/>
              </w:rPr>
              <w:t>Decision Neuroscience</w:t>
            </w:r>
          </w:p>
        </w:tc>
        <w:tc>
          <w:tcPr>
            <w:tcW w:w="1701" w:type="dxa"/>
            <w:shd w:val="clear" w:color="auto" w:fill="FFFFFF"/>
            <w:noWrap/>
            <w:vAlign w:val="center"/>
          </w:tcPr>
          <w:p w14:paraId="74F41A7E" w14:textId="77777777" w:rsidR="00B925E6" w:rsidRPr="00934B98" w:rsidRDefault="005A70D2"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5B1FAE59" w14:textId="77777777" w:rsidTr="00F75350">
        <w:trPr>
          <w:trHeight w:val="340"/>
        </w:trPr>
        <w:tc>
          <w:tcPr>
            <w:tcW w:w="7088" w:type="dxa"/>
            <w:shd w:val="clear" w:color="auto" w:fill="FFFFFF"/>
            <w:noWrap/>
            <w:vAlign w:val="center"/>
          </w:tcPr>
          <w:p w14:paraId="1DDFDF6C" w14:textId="7EC6C711" w:rsidR="00B925E6" w:rsidRPr="00934B98" w:rsidRDefault="00883718" w:rsidP="001A4D63">
            <w:pPr>
              <w:pStyle w:val="54PWWFTabelleText"/>
              <w:rPr>
                <w:rFonts w:ascii="Arial" w:hAnsi="Arial" w:cs="Arial"/>
                <w:sz w:val="20"/>
                <w:szCs w:val="20"/>
                <w:lang w:val="en-GB"/>
              </w:rPr>
            </w:pPr>
            <w:r>
              <w:rPr>
                <w:rFonts w:ascii="Arial" w:hAnsi="Arial" w:cs="Arial"/>
                <w:sz w:val="20"/>
                <w:szCs w:val="20"/>
                <w:lang w:val="en-GB"/>
              </w:rPr>
              <w:t>Neuroeconomic Foundations of Decision Making</w:t>
            </w:r>
          </w:p>
        </w:tc>
        <w:tc>
          <w:tcPr>
            <w:tcW w:w="1701" w:type="dxa"/>
            <w:shd w:val="clear" w:color="auto" w:fill="FFFFFF"/>
            <w:noWrap/>
            <w:vAlign w:val="center"/>
          </w:tcPr>
          <w:p w14:paraId="308AE27D" w14:textId="77777777" w:rsidR="00B925E6" w:rsidRPr="00934B98" w:rsidRDefault="001A4D63"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28E1E56B" w14:textId="77777777" w:rsidTr="00F75350">
        <w:trPr>
          <w:trHeight w:val="340"/>
        </w:trPr>
        <w:tc>
          <w:tcPr>
            <w:tcW w:w="7088" w:type="dxa"/>
            <w:shd w:val="clear" w:color="auto" w:fill="FFFFFF"/>
            <w:noWrap/>
            <w:vAlign w:val="center"/>
          </w:tcPr>
          <w:p w14:paraId="69707D79" w14:textId="2C94294C" w:rsidR="00B925E6" w:rsidRPr="00934B98" w:rsidRDefault="00883718" w:rsidP="00F75350">
            <w:pPr>
              <w:pStyle w:val="54PWWFTabelleText"/>
              <w:rPr>
                <w:rFonts w:ascii="Arial" w:hAnsi="Arial" w:cs="Arial"/>
                <w:sz w:val="20"/>
                <w:szCs w:val="20"/>
                <w:lang w:val="en-GB"/>
              </w:rPr>
            </w:pPr>
            <w:r>
              <w:rPr>
                <w:rFonts w:ascii="Arial" w:hAnsi="Arial" w:cs="Arial"/>
                <w:sz w:val="20"/>
                <w:szCs w:val="20"/>
                <w:lang w:val="en-GB"/>
              </w:rPr>
              <w:t>Principles of</w:t>
            </w:r>
            <w:r w:rsidR="001A4D63">
              <w:rPr>
                <w:rFonts w:ascii="Arial" w:hAnsi="Arial" w:cs="Arial"/>
                <w:sz w:val="20"/>
                <w:szCs w:val="20"/>
                <w:lang w:val="en-GB"/>
              </w:rPr>
              <w:t xml:space="preserve"> Neuroeconomics</w:t>
            </w:r>
            <w:r w:rsidR="00B925E6" w:rsidRPr="00934B98">
              <w:rPr>
                <w:rFonts w:ascii="Arial" w:hAnsi="Arial" w:cs="Arial"/>
                <w:sz w:val="20"/>
                <w:szCs w:val="20"/>
                <w:lang w:val="en-GB"/>
              </w:rPr>
              <w:t xml:space="preserve"> </w:t>
            </w:r>
          </w:p>
        </w:tc>
        <w:tc>
          <w:tcPr>
            <w:tcW w:w="1701" w:type="dxa"/>
            <w:shd w:val="clear" w:color="auto" w:fill="FFFFFF"/>
            <w:noWrap/>
            <w:vAlign w:val="center"/>
          </w:tcPr>
          <w:p w14:paraId="1B8A6F70" w14:textId="77777777" w:rsidR="00B925E6" w:rsidRPr="00934B98" w:rsidRDefault="001A4D63" w:rsidP="00F75350">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B925E6" w:rsidRPr="00934B98" w14:paraId="179623CB" w14:textId="77777777" w:rsidTr="00F75350">
        <w:trPr>
          <w:trHeight w:val="340"/>
        </w:trPr>
        <w:tc>
          <w:tcPr>
            <w:tcW w:w="7088" w:type="dxa"/>
            <w:tcBorders>
              <w:top w:val="single" w:sz="4" w:space="0" w:color="auto"/>
            </w:tcBorders>
            <w:shd w:val="clear" w:color="auto" w:fill="F2F2F2"/>
            <w:noWrap/>
            <w:vAlign w:val="center"/>
          </w:tcPr>
          <w:p w14:paraId="7D2B0984" w14:textId="77777777" w:rsidR="00B925E6" w:rsidRPr="00934B98" w:rsidRDefault="00B925E6" w:rsidP="00F75350">
            <w:pPr>
              <w:pStyle w:val="54PWWFTabelleText"/>
              <w:rPr>
                <w:rFonts w:ascii="Arial" w:hAnsi="Arial" w:cs="Arial"/>
                <w:b/>
                <w:i/>
                <w:iCs/>
                <w:sz w:val="20"/>
                <w:szCs w:val="20"/>
                <w:lang w:eastAsia="de-CH"/>
              </w:rPr>
            </w:pPr>
            <w:r w:rsidRPr="00934B98">
              <w:rPr>
                <w:rFonts w:ascii="Arial" w:hAnsi="Arial" w:cs="Arial"/>
                <w:b/>
                <w:i/>
                <w:iCs/>
                <w:sz w:val="20"/>
                <w:szCs w:val="20"/>
                <w:lang w:eastAsia="de-CH"/>
              </w:rPr>
              <w:t>Die Wahlpflichtmodule sind dem Vorlesungsverzeichnis zu entnehmen</w:t>
            </w:r>
          </w:p>
        </w:tc>
        <w:tc>
          <w:tcPr>
            <w:tcW w:w="1701" w:type="dxa"/>
            <w:tcBorders>
              <w:top w:val="single" w:sz="4" w:space="0" w:color="auto"/>
            </w:tcBorders>
            <w:shd w:val="clear" w:color="auto" w:fill="F2F2F2"/>
            <w:noWrap/>
            <w:vAlign w:val="center"/>
          </w:tcPr>
          <w:p w14:paraId="77191060" w14:textId="77777777" w:rsidR="00B925E6" w:rsidRPr="00934B98" w:rsidRDefault="00B925E6" w:rsidP="00F75350">
            <w:pPr>
              <w:pStyle w:val="54PWWFTabelleText"/>
              <w:rPr>
                <w:rFonts w:ascii="Arial" w:hAnsi="Arial" w:cs="Arial"/>
                <w:b/>
                <w:sz w:val="20"/>
                <w:szCs w:val="20"/>
                <w:lang w:eastAsia="de-CH"/>
              </w:rPr>
            </w:pPr>
          </w:p>
        </w:tc>
      </w:tr>
    </w:tbl>
    <w:p w14:paraId="75E7F264" w14:textId="77777777" w:rsidR="00B925E6" w:rsidRDefault="00B925E6" w:rsidP="00AE3481"/>
    <w:p w14:paraId="5E4AE9C0" w14:textId="77777777" w:rsidR="00E44C8B" w:rsidRPr="00DC7BDA" w:rsidRDefault="00E44C8B" w:rsidP="00AE3481"/>
    <w:tbl>
      <w:tblPr>
        <w:tblW w:w="0" w:type="auto"/>
        <w:tblCellMar>
          <w:left w:w="0" w:type="dxa"/>
          <w:right w:w="0" w:type="dxa"/>
        </w:tblCellMar>
        <w:tblLook w:val="04A0" w:firstRow="1" w:lastRow="0" w:firstColumn="1" w:lastColumn="0" w:noHBand="0" w:noVBand="1"/>
      </w:tblPr>
      <w:tblGrid>
        <w:gridCol w:w="6801"/>
        <w:gridCol w:w="2213"/>
      </w:tblGrid>
      <w:tr w:rsidR="00723D87" w:rsidRPr="00DC7BDA" w14:paraId="7E3448E7" w14:textId="77777777" w:rsidTr="000F7F8F">
        <w:trPr>
          <w:trHeight w:val="454"/>
        </w:trPr>
        <w:tc>
          <w:tcPr>
            <w:tcW w:w="6809" w:type="dxa"/>
            <w:vAlign w:val="center"/>
          </w:tcPr>
          <w:p w14:paraId="7AF65BAA" w14:textId="77777777" w:rsidR="00723D87" w:rsidRPr="00DC7BDA" w:rsidRDefault="00723D87" w:rsidP="00723D87"/>
        </w:tc>
        <w:tc>
          <w:tcPr>
            <w:tcW w:w="2215" w:type="dxa"/>
            <w:vAlign w:val="center"/>
          </w:tcPr>
          <w:p w14:paraId="58277EB2" w14:textId="77777777" w:rsidR="00723D87" w:rsidRPr="00DC7BDA" w:rsidRDefault="00723D87" w:rsidP="0061190D">
            <w:pPr>
              <w:jc w:val="right"/>
            </w:pPr>
            <w:r w:rsidRPr="00DC7BDA">
              <w:t>Bitte ankreuzen:</w:t>
            </w:r>
          </w:p>
        </w:tc>
      </w:tr>
      <w:tr w:rsidR="002C40EE" w:rsidRPr="00DC7BDA" w14:paraId="50155911" w14:textId="77777777" w:rsidTr="000F7F8F">
        <w:trPr>
          <w:trHeight w:val="454"/>
        </w:trPr>
        <w:tc>
          <w:tcPr>
            <w:tcW w:w="6809" w:type="dxa"/>
            <w:vAlign w:val="center"/>
          </w:tcPr>
          <w:p w14:paraId="36DDC8BE" w14:textId="77777777" w:rsidR="002C40EE" w:rsidRPr="00DC7BDA" w:rsidRDefault="002C40EE" w:rsidP="001C2940">
            <w:r w:rsidRPr="00DC7BDA">
              <w:t xml:space="preserve">Ich bestätige, dass ich die oben genannten Vorgaben der </w:t>
            </w:r>
            <w:r w:rsidR="001C2940">
              <w:t>Reglemente</w:t>
            </w:r>
            <w:r w:rsidRPr="00DC7BDA">
              <w:t xml:space="preserve"> bezüglich des Kursprogramms überprüft und eingehalten habe:</w:t>
            </w:r>
          </w:p>
        </w:tc>
        <w:tc>
          <w:tcPr>
            <w:tcW w:w="2215" w:type="dxa"/>
            <w:vAlign w:val="center"/>
          </w:tcPr>
          <w:p w14:paraId="756B008E" w14:textId="77777777" w:rsidR="002C40EE" w:rsidRPr="00DC7BDA" w:rsidRDefault="002C40EE" w:rsidP="00F52816">
            <w:pPr>
              <w:jc w:val="right"/>
            </w:pPr>
          </w:p>
          <w:p w14:paraId="25013821" w14:textId="77777777" w:rsidR="002C40EE" w:rsidRPr="00DC7BDA" w:rsidRDefault="002C40EE" w:rsidP="00F52816">
            <w:pPr>
              <w:jc w:val="right"/>
            </w:pP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p w14:paraId="3AD31D3C" w14:textId="77777777" w:rsidR="002C40EE" w:rsidRPr="00DC7BDA" w:rsidRDefault="002C40EE" w:rsidP="00F52816">
            <w:pPr>
              <w:jc w:val="right"/>
            </w:pPr>
          </w:p>
        </w:tc>
      </w:tr>
      <w:tr w:rsidR="00723D87" w:rsidRPr="00DC7BDA" w14:paraId="358FBA5C" w14:textId="77777777" w:rsidTr="000F7F8F">
        <w:trPr>
          <w:trHeight w:val="454"/>
        </w:trPr>
        <w:tc>
          <w:tcPr>
            <w:tcW w:w="6809" w:type="dxa"/>
            <w:vAlign w:val="center"/>
          </w:tcPr>
          <w:p w14:paraId="5E06CBF2" w14:textId="52A32A69" w:rsidR="00723D87" w:rsidRPr="00DC7BDA" w:rsidRDefault="00723D87" w:rsidP="00AE3481">
            <w:r w:rsidRPr="00DC7BDA">
              <w:t>Erfolgte die Zulassung unter Auflagen oder Bedingungen</w:t>
            </w:r>
            <w:r w:rsidR="005C3223">
              <w:t xml:space="preserve"> (= Erwerb zusätzlicher Qualifikationen</w:t>
            </w:r>
            <w:r w:rsidR="0092215B">
              <w:t xml:space="preserve"> in Form von Lehrveranstaltungen</w:t>
            </w:r>
            <w:r w:rsidR="005C3223">
              <w:t>)</w:t>
            </w:r>
            <w:r w:rsidRPr="00DC7BDA">
              <w:t>?</w:t>
            </w:r>
          </w:p>
        </w:tc>
        <w:tc>
          <w:tcPr>
            <w:tcW w:w="2215" w:type="dxa"/>
            <w:vAlign w:val="center"/>
          </w:tcPr>
          <w:p w14:paraId="45CAFCE6" w14:textId="77777777" w:rsidR="002B7745" w:rsidRPr="00DC7BDA" w:rsidRDefault="002B7745" w:rsidP="0061190D">
            <w:pPr>
              <w:jc w:val="right"/>
            </w:pPr>
          </w:p>
          <w:p w14:paraId="1754D24F" w14:textId="77777777" w:rsidR="00723D87" w:rsidRPr="00DC7BDA" w:rsidRDefault="00723D87" w:rsidP="002C40EE">
            <w:pPr>
              <w:jc w:val="right"/>
            </w:pPr>
            <w:r w:rsidRPr="00DC7BDA">
              <w:t xml:space="preserve">Ja </w:t>
            </w:r>
            <w:r w:rsidRPr="00DC7BDA">
              <w:fldChar w:fldCharType="begin">
                <w:ffData>
                  <w:name w:val="Kontrollkästchen3"/>
                  <w:enabled/>
                  <w:calcOnExit w:val="0"/>
                  <w:checkBox>
                    <w:sizeAuto/>
                    <w:default w:val="0"/>
                  </w:checkBox>
                </w:ffData>
              </w:fldChar>
            </w:r>
            <w:r w:rsidRPr="00DC7BDA">
              <w:instrText xml:space="preserve"> FORMCHECKBOX </w:instrText>
            </w:r>
            <w:r w:rsidRPr="00DC7BDA">
              <w:fldChar w:fldCharType="separate"/>
            </w:r>
            <w:r w:rsidRPr="00DC7BDA">
              <w:fldChar w:fldCharType="end"/>
            </w:r>
            <w:r w:rsidRPr="00DC7BDA">
              <w:t xml:space="preserve"> / Nein </w:t>
            </w: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p w14:paraId="2C14D081" w14:textId="77777777" w:rsidR="00723D87" w:rsidRPr="00DC7BDA" w:rsidRDefault="00723D87" w:rsidP="0061190D">
            <w:pPr>
              <w:jc w:val="right"/>
            </w:pPr>
          </w:p>
        </w:tc>
      </w:tr>
      <w:tr w:rsidR="002C40EE" w:rsidRPr="00DC7BDA" w14:paraId="6EA88912" w14:textId="77777777" w:rsidTr="000F7F8F">
        <w:trPr>
          <w:trHeight w:val="454"/>
        </w:trPr>
        <w:tc>
          <w:tcPr>
            <w:tcW w:w="6809" w:type="dxa"/>
            <w:vAlign w:val="center"/>
          </w:tcPr>
          <w:p w14:paraId="65ED1890" w14:textId="589ED8E2" w:rsidR="002C40EE" w:rsidRPr="00DC7BDA" w:rsidRDefault="002C40EE" w:rsidP="00F52816">
            <w:r w:rsidRPr="00DC7BDA">
              <w:t>Falls ja bestätige ich, dass ich die Auflagen oder Bedingungen gemäss Aufnahmeentscheid erfüllt habe</w:t>
            </w:r>
            <w:r w:rsidR="0092215B">
              <w:t>:</w:t>
            </w:r>
          </w:p>
        </w:tc>
        <w:tc>
          <w:tcPr>
            <w:tcW w:w="2215" w:type="dxa"/>
            <w:vAlign w:val="center"/>
          </w:tcPr>
          <w:p w14:paraId="53D42E8B" w14:textId="77777777" w:rsidR="002C40EE" w:rsidRPr="00DC7BDA" w:rsidRDefault="002C40EE" w:rsidP="00F52816">
            <w:pPr>
              <w:jc w:val="right"/>
            </w:pPr>
          </w:p>
          <w:p w14:paraId="0E0A695C" w14:textId="77777777" w:rsidR="002C40EE" w:rsidRPr="00DC7BDA" w:rsidRDefault="002C40EE" w:rsidP="00F52816">
            <w:pPr>
              <w:jc w:val="right"/>
            </w:pP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p w14:paraId="4078A040" w14:textId="77777777" w:rsidR="002C40EE" w:rsidRPr="00DC7BDA" w:rsidRDefault="002C40EE" w:rsidP="00F52816">
            <w:pPr>
              <w:jc w:val="right"/>
            </w:pPr>
          </w:p>
        </w:tc>
      </w:tr>
    </w:tbl>
    <w:p w14:paraId="529F5EDD" w14:textId="77777777" w:rsidR="00723D87" w:rsidRPr="00DC7BDA" w:rsidRDefault="00723D87" w:rsidP="00AE3481"/>
    <w:p w14:paraId="470730B5" w14:textId="77777777" w:rsidR="00723D87" w:rsidRPr="00DC7BDA" w:rsidRDefault="00723D87" w:rsidP="00AE3481"/>
    <w:p w14:paraId="79E46339" w14:textId="77777777" w:rsidR="00723D87" w:rsidRPr="00DC7BDA" w:rsidRDefault="00723D87" w:rsidP="00AE3481"/>
    <w:p w14:paraId="49BF68E2" w14:textId="77777777" w:rsidR="00723D87" w:rsidRPr="00DC7BDA" w:rsidRDefault="00723D87" w:rsidP="00AE3481"/>
    <w:p w14:paraId="4F278496" w14:textId="77777777" w:rsidR="00723D87" w:rsidRPr="00DC7BDA" w:rsidRDefault="00723D87" w:rsidP="00163457"/>
    <w:p w14:paraId="64D73779" w14:textId="77777777" w:rsidR="005A6F23" w:rsidRDefault="005A6F23" w:rsidP="00163457"/>
    <w:p w14:paraId="04299352" w14:textId="77777777" w:rsidR="000E50D2" w:rsidRPr="00DC7BDA" w:rsidRDefault="000E50D2" w:rsidP="00163457"/>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063DC9" w:rsidRPr="00DC7BDA" w14:paraId="56749751" w14:textId="77777777" w:rsidTr="002A4B0F">
        <w:trPr>
          <w:trHeight w:val="340"/>
        </w:trPr>
        <w:tc>
          <w:tcPr>
            <w:tcW w:w="5103" w:type="dxa"/>
            <w:tcBorders>
              <w:bottom w:val="single" w:sz="4" w:space="0" w:color="auto"/>
            </w:tcBorders>
            <w:shd w:val="pct15" w:color="auto" w:fill="auto"/>
            <w:vAlign w:val="center"/>
          </w:tcPr>
          <w:p w14:paraId="4A056FE1" w14:textId="77777777" w:rsidR="00063DC9" w:rsidRPr="00DC7BDA" w:rsidRDefault="00063DC9" w:rsidP="0061190D">
            <w:pPr>
              <w:jc w:val="both"/>
            </w:pPr>
            <w:r w:rsidRPr="00DC7BDA">
              <w:t>Bei der Anmeldung einzureichende Dokumente:</w:t>
            </w:r>
          </w:p>
        </w:tc>
        <w:tc>
          <w:tcPr>
            <w:tcW w:w="3969" w:type="dxa"/>
            <w:tcBorders>
              <w:bottom w:val="single" w:sz="4" w:space="0" w:color="auto"/>
            </w:tcBorders>
            <w:shd w:val="pct15" w:color="auto" w:fill="auto"/>
            <w:vAlign w:val="center"/>
          </w:tcPr>
          <w:p w14:paraId="4DA1E254" w14:textId="77777777" w:rsidR="00063DC9" w:rsidRPr="00DC7BDA" w:rsidRDefault="00063DC9" w:rsidP="0061190D">
            <w:pPr>
              <w:jc w:val="right"/>
            </w:pPr>
            <w:r w:rsidRPr="00DC7BDA">
              <w:t>Abzuzeichnen vom Dekanat:</w:t>
            </w:r>
          </w:p>
        </w:tc>
      </w:tr>
      <w:tr w:rsidR="00063DC9" w:rsidRPr="00DC7BDA" w14:paraId="1A1E3A75" w14:textId="77777777" w:rsidTr="002A4B0F">
        <w:trPr>
          <w:trHeight w:val="340"/>
        </w:trPr>
        <w:tc>
          <w:tcPr>
            <w:tcW w:w="5103" w:type="dxa"/>
            <w:tcBorders>
              <w:top w:val="single" w:sz="4" w:space="0" w:color="auto"/>
            </w:tcBorders>
            <w:shd w:val="pct15" w:color="auto" w:fill="auto"/>
            <w:vAlign w:val="center"/>
          </w:tcPr>
          <w:p w14:paraId="51DDE05B" w14:textId="42BA7E84" w:rsidR="00063DC9" w:rsidRPr="00DC7BDA" w:rsidRDefault="005A6F23" w:rsidP="002A4B0F">
            <w:pPr>
              <w:jc w:val="both"/>
            </w:pPr>
            <w:r>
              <w:t>A</w:t>
            </w:r>
            <w:r w:rsidR="00063DC9" w:rsidRPr="00DC7BDA">
              <w:t>ktueller Leistungsausweis</w:t>
            </w:r>
          </w:p>
        </w:tc>
        <w:tc>
          <w:tcPr>
            <w:tcW w:w="3969" w:type="dxa"/>
            <w:tcBorders>
              <w:top w:val="single" w:sz="4" w:space="0" w:color="auto"/>
            </w:tcBorders>
            <w:shd w:val="pct15" w:color="auto" w:fill="auto"/>
            <w:vAlign w:val="center"/>
          </w:tcPr>
          <w:p w14:paraId="47F4EC68" w14:textId="77777777" w:rsidR="00063DC9" w:rsidRPr="00DC7BDA" w:rsidRDefault="00063DC9" w:rsidP="0061190D">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14B56AD4" w14:textId="77777777" w:rsidR="00362CC7" w:rsidRPr="00DC7BDA" w:rsidRDefault="001E2447" w:rsidP="00163457">
      <w:pPr>
        <w:rPr>
          <w:b/>
        </w:rPr>
      </w:pPr>
      <w:r w:rsidRPr="00DC7BDA">
        <w:rPr>
          <w:sz w:val="16"/>
          <w:szCs w:val="16"/>
        </w:rPr>
        <w:br w:type="page"/>
      </w:r>
      <w:r w:rsidR="004D5A21" w:rsidRPr="00DC7BDA">
        <w:rPr>
          <w:b/>
        </w:rPr>
        <w:lastRenderedPageBreak/>
        <w:t>Teil 3: Dissertation</w:t>
      </w:r>
    </w:p>
    <w:p w14:paraId="0ED01611" w14:textId="77777777" w:rsidR="00CC195D" w:rsidRPr="00DC7BDA" w:rsidRDefault="00CC195D" w:rsidP="00163457">
      <w:pPr>
        <w:rPr>
          <w:b/>
        </w:rPr>
      </w:pPr>
    </w:p>
    <w:tbl>
      <w:tblPr>
        <w:tblW w:w="0" w:type="auto"/>
        <w:tblCellMar>
          <w:left w:w="0" w:type="dxa"/>
          <w:right w:w="0" w:type="dxa"/>
        </w:tblCellMar>
        <w:tblLook w:val="04A0" w:firstRow="1" w:lastRow="0" w:firstColumn="1" w:lastColumn="0" w:noHBand="0" w:noVBand="1"/>
      </w:tblPr>
      <w:tblGrid>
        <w:gridCol w:w="2271"/>
        <w:gridCol w:w="6743"/>
      </w:tblGrid>
      <w:tr w:rsidR="00F446FB" w:rsidRPr="00DC7BDA" w14:paraId="377CDAAE" w14:textId="77777777" w:rsidTr="00AE6356">
        <w:trPr>
          <w:trHeight w:val="454"/>
        </w:trPr>
        <w:tc>
          <w:tcPr>
            <w:tcW w:w="2271" w:type="dxa"/>
            <w:vAlign w:val="bottom"/>
          </w:tcPr>
          <w:p w14:paraId="5FEB55DA" w14:textId="77777777" w:rsidR="00F446FB" w:rsidRPr="00DC7BDA" w:rsidRDefault="00F446FB" w:rsidP="00F446FB">
            <w:r w:rsidRPr="00DC7BDA">
              <w:rPr>
                <w:b/>
              </w:rPr>
              <w:t>Titel der Dissertation</w:t>
            </w:r>
            <w:r w:rsidR="00F47D85">
              <w:rPr>
                <w:b/>
              </w:rPr>
              <w:t>*</w:t>
            </w:r>
            <w:r w:rsidRPr="00DC7BDA">
              <w:t>:</w:t>
            </w:r>
          </w:p>
        </w:tc>
        <w:tc>
          <w:tcPr>
            <w:tcW w:w="6743" w:type="dxa"/>
            <w:tcBorders>
              <w:bottom w:val="dotted" w:sz="4" w:space="0" w:color="auto"/>
            </w:tcBorders>
            <w:vAlign w:val="bottom"/>
          </w:tcPr>
          <w:p w14:paraId="62497791" w14:textId="77777777" w:rsidR="00F446FB" w:rsidRPr="00DC7BDA" w:rsidRDefault="00F446FB" w:rsidP="00F446F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F446FB" w:rsidRPr="00DC7BDA" w14:paraId="12F31765" w14:textId="77777777" w:rsidTr="00AE6356">
        <w:trPr>
          <w:trHeight w:val="454"/>
        </w:trPr>
        <w:tc>
          <w:tcPr>
            <w:tcW w:w="2271" w:type="dxa"/>
            <w:vAlign w:val="bottom"/>
          </w:tcPr>
          <w:p w14:paraId="4BDE195B" w14:textId="77777777" w:rsidR="00F446FB" w:rsidRPr="00DC7BDA" w:rsidRDefault="00F446FB" w:rsidP="00F446FB"/>
        </w:tc>
        <w:tc>
          <w:tcPr>
            <w:tcW w:w="6743" w:type="dxa"/>
            <w:tcBorders>
              <w:top w:val="dotted" w:sz="4" w:space="0" w:color="auto"/>
              <w:bottom w:val="dotted" w:sz="4" w:space="0" w:color="auto"/>
            </w:tcBorders>
            <w:vAlign w:val="bottom"/>
          </w:tcPr>
          <w:p w14:paraId="227F913A" w14:textId="77777777" w:rsidR="00F446FB" w:rsidRPr="00DC7BDA" w:rsidRDefault="00F446FB" w:rsidP="00F446F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F446FB" w:rsidRPr="00DC7BDA" w14:paraId="22466327" w14:textId="77777777" w:rsidTr="00AE6356">
        <w:trPr>
          <w:trHeight w:val="454"/>
        </w:trPr>
        <w:tc>
          <w:tcPr>
            <w:tcW w:w="2271" w:type="dxa"/>
            <w:vAlign w:val="bottom"/>
          </w:tcPr>
          <w:p w14:paraId="12D52F72" w14:textId="77777777" w:rsidR="00F446FB" w:rsidRPr="00DC7BDA" w:rsidRDefault="00F446FB" w:rsidP="00F446FB"/>
        </w:tc>
        <w:tc>
          <w:tcPr>
            <w:tcW w:w="6743" w:type="dxa"/>
            <w:tcBorders>
              <w:top w:val="dotted" w:sz="4" w:space="0" w:color="auto"/>
              <w:bottom w:val="dotted" w:sz="4" w:space="0" w:color="auto"/>
            </w:tcBorders>
            <w:vAlign w:val="bottom"/>
          </w:tcPr>
          <w:p w14:paraId="1789F345" w14:textId="77777777" w:rsidR="00F446FB" w:rsidRPr="00DC7BDA" w:rsidRDefault="00F446FB" w:rsidP="00F446F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015694C8" w14:textId="77777777" w:rsidR="00CA25E1" w:rsidRPr="00895F41" w:rsidRDefault="00F75350" w:rsidP="00895F41">
      <w:pPr>
        <w:tabs>
          <w:tab w:val="left" w:pos="2268"/>
        </w:tabs>
        <w:rPr>
          <w:sz w:val="16"/>
          <w:szCs w:val="16"/>
        </w:rPr>
      </w:pPr>
      <w:r>
        <w:rPr>
          <w:b/>
        </w:rPr>
        <w:tab/>
      </w:r>
      <w:r w:rsidR="00F47D85" w:rsidRPr="00895F41">
        <w:rPr>
          <w:sz w:val="16"/>
          <w:szCs w:val="16"/>
        </w:rPr>
        <w:t>*Titel wird entsprechend auf Abschlussdokumenten abgedruckt (auch Gross-/Kleinschreibung)</w:t>
      </w:r>
    </w:p>
    <w:p w14:paraId="71966650" w14:textId="77777777" w:rsidR="00F47D85" w:rsidRDefault="00F47D85" w:rsidP="00700919">
      <w:pPr>
        <w:jc w:val="both"/>
      </w:pPr>
    </w:p>
    <w:p w14:paraId="31E00AF8" w14:textId="77777777" w:rsidR="00CA25E1" w:rsidRPr="00DC7BDA" w:rsidRDefault="00CA25E1" w:rsidP="00700919">
      <w:pPr>
        <w:jc w:val="both"/>
      </w:pPr>
      <w:r w:rsidRPr="00DC7BDA">
        <w:t xml:space="preserve">Die </w:t>
      </w:r>
      <w:r w:rsidR="00EC2C79">
        <w:t>finale</w:t>
      </w:r>
      <w:r w:rsidR="00EC2C79" w:rsidRPr="00DC7BDA">
        <w:t xml:space="preserve"> </w:t>
      </w:r>
      <w:r w:rsidRPr="00DC7BDA">
        <w:t xml:space="preserve">Version der Dissertation wird </w:t>
      </w:r>
      <w:r w:rsidR="00BC197C" w:rsidRPr="00DC7BDA">
        <w:t>bei</w:t>
      </w:r>
      <w:r w:rsidRPr="00DC7BDA">
        <w:t xml:space="preserve"> der Anmeldung zum Doktoratsabschluss am Dekanat eingereicht. Gefordert wird eine PDF-Datei</w:t>
      </w:r>
      <w:r w:rsidR="00F47D85">
        <w:t xml:space="preserve"> per E-Mail an </w:t>
      </w:r>
      <w:r w:rsidR="005059E4">
        <w:t>deansoffice@oec.uzh.ch.</w:t>
      </w:r>
      <w:r w:rsidRPr="00DC7BDA">
        <w:t xml:space="preserve"> Das Dekanat leitet die </w:t>
      </w:r>
      <w:r w:rsidR="005059E4">
        <w:t>PDF-Datei</w:t>
      </w:r>
      <w:r w:rsidRPr="00DC7BDA">
        <w:t xml:space="preserve"> an </w:t>
      </w:r>
      <w:r w:rsidR="003602F4">
        <w:t>die Referentin</w:t>
      </w:r>
      <w:r w:rsidR="00185993">
        <w:t xml:space="preserve"> / den Referenten</w:t>
      </w:r>
      <w:r w:rsidR="003602F4">
        <w:t xml:space="preserve"> und </w:t>
      </w:r>
      <w:r w:rsidR="006F58F0">
        <w:t xml:space="preserve">die </w:t>
      </w:r>
      <w:r w:rsidR="003602F4">
        <w:t>Koreferentin</w:t>
      </w:r>
      <w:r w:rsidR="00185993">
        <w:t xml:space="preserve"> / den Koreferenten</w:t>
      </w:r>
      <w:r w:rsidRPr="00DC7BDA">
        <w:t xml:space="preserve"> weiter</w:t>
      </w:r>
      <w:r w:rsidR="005059E4">
        <w:t>.</w:t>
      </w:r>
    </w:p>
    <w:p w14:paraId="7B118D81" w14:textId="77777777" w:rsidR="008B24C2" w:rsidRPr="00DC7BDA" w:rsidRDefault="008B24C2" w:rsidP="00163457">
      <w:pPr>
        <w:rPr>
          <w:b/>
        </w:rPr>
      </w:pPr>
    </w:p>
    <w:p w14:paraId="6B6E7DA7" w14:textId="77777777" w:rsidR="000D144A" w:rsidRPr="00DC7BDA" w:rsidRDefault="00F77578" w:rsidP="000D144A">
      <w:pPr>
        <w:jc w:val="both"/>
      </w:pPr>
      <w:r w:rsidRPr="00DC7BDA">
        <w:t>Die Dissertation kann aus einer Monografie oder einer Sammlung von bereits publizierten oder zur Publikation geeigneten wissenschaftlichen Arbeiten bestehen (kumulative Dissertation).</w:t>
      </w:r>
    </w:p>
    <w:tbl>
      <w:tblPr>
        <w:tblW w:w="0" w:type="auto"/>
        <w:tblCellMar>
          <w:left w:w="0" w:type="dxa"/>
          <w:right w:w="0" w:type="dxa"/>
        </w:tblCellMar>
        <w:tblLook w:val="04A0" w:firstRow="1" w:lastRow="0" w:firstColumn="1" w:lastColumn="0" w:noHBand="0" w:noVBand="1"/>
      </w:tblPr>
      <w:tblGrid>
        <w:gridCol w:w="2273"/>
        <w:gridCol w:w="6741"/>
      </w:tblGrid>
      <w:tr w:rsidR="005B1933" w:rsidRPr="00DC7BDA" w14:paraId="60108D65" w14:textId="77777777" w:rsidTr="00E523CB">
        <w:trPr>
          <w:trHeight w:val="454"/>
        </w:trPr>
        <w:tc>
          <w:tcPr>
            <w:tcW w:w="2273" w:type="dxa"/>
            <w:vAlign w:val="bottom"/>
          </w:tcPr>
          <w:p w14:paraId="08D7702C" w14:textId="77777777" w:rsidR="005B1933" w:rsidRPr="00DC7BDA" w:rsidRDefault="005B1933" w:rsidP="00163457">
            <w:r w:rsidRPr="00DC7BDA">
              <w:rPr>
                <w:b/>
              </w:rPr>
              <w:t>Form der Dissertation</w:t>
            </w:r>
            <w:r w:rsidRPr="00DC7BDA">
              <w:t>:</w:t>
            </w:r>
          </w:p>
        </w:tc>
        <w:tc>
          <w:tcPr>
            <w:tcW w:w="6741" w:type="dxa"/>
            <w:vAlign w:val="bottom"/>
          </w:tcPr>
          <w:p w14:paraId="4BF70F3E" w14:textId="77777777" w:rsidR="005B1933" w:rsidRPr="00DC7BDA" w:rsidRDefault="000D144A" w:rsidP="000D144A">
            <w:r w:rsidRPr="00DC7BDA">
              <w:t xml:space="preserve">Kumulative Dissertation </w:t>
            </w: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r w:rsidRPr="00DC7BDA">
              <w:t xml:space="preserve"> </w:t>
            </w:r>
            <w:r w:rsidRPr="00DC7BDA">
              <w:rPr>
                <w:u w:val="single"/>
              </w:rPr>
              <w:t>oder</w:t>
            </w:r>
            <w:r w:rsidRPr="00DC7BDA">
              <w:t xml:space="preserve"> Monografie </w:t>
            </w: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760D4DA8" w14:textId="77777777" w:rsidR="00CC195D" w:rsidRPr="00DC7BDA" w:rsidRDefault="00CC195D" w:rsidP="00163457"/>
    <w:p w14:paraId="77690A6F" w14:textId="77777777" w:rsidR="00CC195D" w:rsidRPr="00DC7BDA" w:rsidRDefault="00CC195D" w:rsidP="00B549A3">
      <w:pPr>
        <w:jc w:val="both"/>
      </w:pPr>
      <w:r w:rsidRPr="00895F41">
        <w:rPr>
          <w:b/>
        </w:rPr>
        <w:t>Falls kumulative Dissertation</w:t>
      </w:r>
      <w:r w:rsidRPr="00895F41">
        <w:t>: Stützt sich der wissenschaftliche Beitrag der Disserta</w:t>
      </w:r>
      <w:r w:rsidR="003865E9" w:rsidRPr="00895F41">
        <w:t>tion auf Arbeiten mit Koautor</w:t>
      </w:r>
      <w:r w:rsidR="00E934B7" w:rsidRPr="00895F41">
        <w:t>en</w:t>
      </w:r>
      <w:r w:rsidRPr="00895F41">
        <w:t xml:space="preserve">, so ist für jede Arbeit eine von der Kandidatin / dem Kandidaten verfasste und von der Koautorin / </w:t>
      </w:r>
      <w:proofErr w:type="gramStart"/>
      <w:r w:rsidRPr="00895F41">
        <w:t>dem Koautoren</w:t>
      </w:r>
      <w:proofErr w:type="gramEnd"/>
      <w:r w:rsidRPr="00895F41">
        <w:t xml:space="preserve"> gegengezeichnete Erklärung über die Aufteilung der Beiträge in der Arbeit einzureichen (Anhang A1.1)</w:t>
      </w:r>
      <w:r w:rsidR="004437F5" w:rsidRPr="00895F41">
        <w:t>.</w:t>
      </w:r>
      <w:r w:rsidRPr="00895F41">
        <w:t xml:space="preserve"> </w:t>
      </w:r>
      <w:r w:rsidR="003D312D">
        <w:t>D</w:t>
      </w:r>
      <w:r w:rsidR="00EC2C79">
        <w:t>ie Referentin</w:t>
      </w:r>
      <w:r w:rsidR="00FA6A55">
        <w:t xml:space="preserve"> / </w:t>
      </w:r>
      <w:r w:rsidR="00BB69C3">
        <w:t xml:space="preserve">der Referent </w:t>
      </w:r>
      <w:r w:rsidR="00EC2C79" w:rsidRPr="000E390B">
        <w:t>oder</w:t>
      </w:r>
      <w:r w:rsidR="00BB69C3">
        <w:t xml:space="preserve"> die Koreferentin</w:t>
      </w:r>
      <w:r w:rsidR="00FA6A55">
        <w:t xml:space="preserve"> </w:t>
      </w:r>
      <w:r w:rsidR="00EC2C79">
        <w:t xml:space="preserve">/ </w:t>
      </w:r>
      <w:r w:rsidR="00BB69C3">
        <w:t xml:space="preserve">der Koreferent </w:t>
      </w:r>
      <w:r w:rsidR="00EC2C79">
        <w:t>k</w:t>
      </w:r>
      <w:r w:rsidR="003D312D">
        <w:t>ann</w:t>
      </w:r>
      <w:r w:rsidR="00EC2C79">
        <w:t xml:space="preserve"> als Koautor/-in</w:t>
      </w:r>
      <w:r w:rsidR="00BB69C3">
        <w:t xml:space="preserve"> auftreten. Es ist </w:t>
      </w:r>
      <w:r w:rsidR="00F25DD1">
        <w:t xml:space="preserve">aber </w:t>
      </w:r>
      <w:r w:rsidR="00BB69C3">
        <w:t xml:space="preserve">sicherzustellen, dass </w:t>
      </w:r>
      <w:r w:rsidR="00AB2FE9">
        <w:t>eine/r von beiden in keiner der Arbeiten ein/e Koautor/in ist</w:t>
      </w:r>
      <w:r w:rsidR="000A1C05">
        <w:t xml:space="preserve"> </w:t>
      </w:r>
      <w:r w:rsidRPr="00895F41">
        <w:t xml:space="preserve">(DO, Abs. </w:t>
      </w:r>
      <w:r w:rsidR="00F47D85" w:rsidRPr="00895F41">
        <w:t>7.2).</w:t>
      </w:r>
    </w:p>
    <w:p w14:paraId="1B5668A0" w14:textId="77777777" w:rsidR="00CC195D" w:rsidRPr="00DC7BDA" w:rsidRDefault="00CC195D" w:rsidP="00163457">
      <w:pPr>
        <w:rPr>
          <w:b/>
        </w:rPr>
      </w:pPr>
    </w:p>
    <w:p w14:paraId="5CF87F6A" w14:textId="77777777" w:rsidR="00E0108F" w:rsidRPr="00DC7BDA" w:rsidRDefault="00E0108F" w:rsidP="00E0108F">
      <w:pPr>
        <w:rPr>
          <w:b/>
        </w:rPr>
      </w:pPr>
      <w:r w:rsidRPr="00DC7BDA">
        <w:rPr>
          <w:b/>
        </w:rPr>
        <w:t xml:space="preserve">_ _ _ _ _ _ _ _ _ _ _ _ _ _ _ _ _ _ _ _ _ _ _ _ _ _ _ _ _ _ _ _ _ _ _ _ _ _ _ _ _ _ _ _ _ _ _ _ _ _ _ _ _ _ </w:t>
      </w:r>
    </w:p>
    <w:p w14:paraId="71A9C476" w14:textId="77777777" w:rsidR="005B1FCF" w:rsidRPr="00DC7BDA" w:rsidRDefault="005B1FCF" w:rsidP="00163457">
      <w:pPr>
        <w:rPr>
          <w:b/>
        </w:rPr>
      </w:pPr>
    </w:p>
    <w:p w14:paraId="18E2E22C" w14:textId="6AB2FFA3" w:rsidR="00E25630" w:rsidRPr="00DC7BDA" w:rsidRDefault="002019EB" w:rsidP="00245CAD">
      <w:pPr>
        <w:jc w:val="both"/>
      </w:pPr>
      <w:r>
        <w:t>D</w:t>
      </w:r>
      <w:r w:rsidR="00BE744C" w:rsidRPr="00DC7BDA">
        <w:t>ie</w:t>
      </w:r>
      <w:r w:rsidR="00E25630" w:rsidRPr="00DC7BDA">
        <w:t xml:space="preserve"> Kandidatin </w:t>
      </w:r>
      <w:r>
        <w:t xml:space="preserve">/ der Kandidat </w:t>
      </w:r>
      <w:r w:rsidR="00E25630" w:rsidRPr="00DC7BDA">
        <w:t>bestätigt durch Unterschrift die Richtigkeit und Vollständigkeit der in den Teilen 1, 2 und 3 gemachten Angaben. Ausserdem wird bestätigt, dass die Dissertation an keiner anderen Hochschule für die Erlangung eines akademischen Grades verwendet wurde (</w:t>
      </w:r>
      <w:r w:rsidR="00B8592D">
        <w:t>PVO</w:t>
      </w:r>
      <w:r w:rsidR="00AB5495" w:rsidRPr="008638DA">
        <w:t> </w:t>
      </w:r>
      <w:r w:rsidR="00B8592D">
        <w:t>§</w:t>
      </w:r>
      <w:r w:rsidR="00D9539F">
        <w:t> </w:t>
      </w:r>
      <w:r w:rsidR="00B8592D">
        <w:t>26</w:t>
      </w:r>
      <w:r w:rsidR="00E25630" w:rsidRPr="00DC7BDA">
        <w:t xml:space="preserve">). Die Dissertation wurde als Monografie oder bei kumulativen Dissertationen </w:t>
      </w:r>
      <w:r w:rsidR="00F91C2D">
        <w:t>das</w:t>
      </w:r>
      <w:r w:rsidR="00F91C2D" w:rsidRPr="00DC7BDA">
        <w:t xml:space="preserve"> </w:t>
      </w:r>
      <w:r w:rsidR="00E25630" w:rsidRPr="00DC7BDA">
        <w:t>Rahmenpapier selbstständig verfasst und in allen Bestandteilen der Dissertation wurden sämtliche Quellen und Hilfsmittel korrekt zitiert und aufgeführt</w:t>
      </w:r>
      <w:r w:rsidR="000F5B60">
        <w:t xml:space="preserve">, </w:t>
      </w:r>
      <w:r w:rsidR="000F5B60" w:rsidRPr="00334ED5">
        <w:t>inklusive generativer KI wie z.B. ChatGPT</w:t>
      </w:r>
      <w:r w:rsidR="00E25630" w:rsidRPr="00DC7BDA">
        <w:t xml:space="preserve"> (DO</w:t>
      </w:r>
      <w:r w:rsidR="00E25630" w:rsidRPr="00B8592D">
        <w:t xml:space="preserve">, Abs. </w:t>
      </w:r>
      <w:r w:rsidR="00271D69" w:rsidRPr="00895F41">
        <w:t>7.2</w:t>
      </w:r>
      <w:r w:rsidR="00E25630" w:rsidRPr="00DC7BDA">
        <w:t>)</w:t>
      </w:r>
      <w:r w:rsidR="000F5B60">
        <w:t xml:space="preserve">. </w:t>
      </w:r>
      <w:r w:rsidR="000F5B60" w:rsidRPr="00334ED5">
        <w:t>Die Kandidatin / der Kandidat übernimmt die volle Verantwortung für die Wissenschaftlichkeit des vorgelegten Textes, insbesondere auch wenn KI-Hilfsmittel eingesetzt und deklariert wurden:</w:t>
      </w:r>
    </w:p>
    <w:p w14:paraId="530B7CD6" w14:textId="6EB6F542" w:rsidR="006E34A3" w:rsidRDefault="006E34A3" w:rsidP="00163457"/>
    <w:p w14:paraId="7BEBC52E" w14:textId="77777777" w:rsidR="008F1278" w:rsidRPr="00DC7BDA" w:rsidRDefault="008F1278" w:rsidP="00163457"/>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16793D" w:rsidRPr="00DC7BDA" w14:paraId="34877FF3" w14:textId="77777777" w:rsidTr="00AE6356">
        <w:trPr>
          <w:trHeight w:val="454"/>
        </w:trPr>
        <w:tc>
          <w:tcPr>
            <w:tcW w:w="1134" w:type="dxa"/>
            <w:vAlign w:val="bottom"/>
          </w:tcPr>
          <w:p w14:paraId="7AC10930" w14:textId="77777777" w:rsidR="0016793D" w:rsidRPr="00DC7BDA" w:rsidRDefault="0016793D" w:rsidP="00163457">
            <w:r w:rsidRPr="00DC7BDA">
              <w:t>Ort, Datum:</w:t>
            </w:r>
          </w:p>
        </w:tc>
        <w:tc>
          <w:tcPr>
            <w:tcW w:w="2694" w:type="dxa"/>
            <w:tcBorders>
              <w:bottom w:val="dotted" w:sz="4" w:space="0" w:color="auto"/>
            </w:tcBorders>
            <w:vAlign w:val="bottom"/>
          </w:tcPr>
          <w:p w14:paraId="5A8A6268" w14:textId="77777777" w:rsidR="0016793D" w:rsidRPr="00DC7BDA" w:rsidRDefault="0016793D" w:rsidP="00163457">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vAlign w:val="bottom"/>
          </w:tcPr>
          <w:p w14:paraId="09EE263F" w14:textId="77777777" w:rsidR="0016793D" w:rsidRPr="00DC7BDA" w:rsidRDefault="0016793D" w:rsidP="00163457">
            <w:r w:rsidRPr="00DC7BDA">
              <w:t>Unterschrift Kandidat/in:</w:t>
            </w:r>
          </w:p>
        </w:tc>
        <w:tc>
          <w:tcPr>
            <w:tcW w:w="2918" w:type="dxa"/>
            <w:tcBorders>
              <w:bottom w:val="dotted" w:sz="4" w:space="0" w:color="auto"/>
            </w:tcBorders>
            <w:vAlign w:val="bottom"/>
          </w:tcPr>
          <w:p w14:paraId="103DF909" w14:textId="77777777" w:rsidR="0016793D" w:rsidRPr="00DC7BDA" w:rsidRDefault="0016793D" w:rsidP="00163457"/>
        </w:tc>
      </w:tr>
    </w:tbl>
    <w:p w14:paraId="5B4B3180" w14:textId="77777777" w:rsidR="008F1278" w:rsidRPr="00DC7BDA" w:rsidRDefault="008F1278" w:rsidP="00163457"/>
    <w:p w14:paraId="50EA8176" w14:textId="1EF87E9B" w:rsidR="008F223C" w:rsidRDefault="008F223C" w:rsidP="00163457"/>
    <w:p w14:paraId="3E1DD4C1" w14:textId="77777777" w:rsidR="008F1278" w:rsidRPr="00DC7BDA" w:rsidRDefault="008F1278" w:rsidP="00163457"/>
    <w:tbl>
      <w:tblPr>
        <w:tblW w:w="0" w:type="auto"/>
        <w:shd w:val="pct15" w:color="auto" w:fill="auto"/>
        <w:tblCellMar>
          <w:left w:w="0" w:type="dxa"/>
          <w:right w:w="0" w:type="dxa"/>
        </w:tblCellMar>
        <w:tblLook w:val="04A0" w:firstRow="1" w:lastRow="0" w:firstColumn="1" w:lastColumn="0" w:noHBand="0" w:noVBand="1"/>
      </w:tblPr>
      <w:tblGrid>
        <w:gridCol w:w="6379"/>
        <w:gridCol w:w="2635"/>
      </w:tblGrid>
      <w:tr w:rsidR="000D144A" w:rsidRPr="00DC7BDA" w14:paraId="67531112" w14:textId="77777777" w:rsidTr="00895F41">
        <w:trPr>
          <w:trHeight w:val="340"/>
        </w:trPr>
        <w:tc>
          <w:tcPr>
            <w:tcW w:w="6379" w:type="dxa"/>
            <w:tcBorders>
              <w:bottom w:val="single" w:sz="4" w:space="0" w:color="auto"/>
            </w:tcBorders>
            <w:shd w:val="pct15" w:color="auto" w:fill="auto"/>
            <w:vAlign w:val="center"/>
          </w:tcPr>
          <w:p w14:paraId="4F757777" w14:textId="77777777" w:rsidR="000D144A" w:rsidRPr="00DC7BDA" w:rsidRDefault="000D144A" w:rsidP="00E523CB">
            <w:pPr>
              <w:jc w:val="both"/>
            </w:pPr>
            <w:r w:rsidRPr="00DC7BDA">
              <w:t>Bei der Anmeldung einzureichende Dokumente:</w:t>
            </w:r>
          </w:p>
        </w:tc>
        <w:tc>
          <w:tcPr>
            <w:tcW w:w="2635" w:type="dxa"/>
            <w:tcBorders>
              <w:bottom w:val="single" w:sz="4" w:space="0" w:color="auto"/>
            </w:tcBorders>
            <w:shd w:val="pct15" w:color="auto" w:fill="auto"/>
            <w:vAlign w:val="center"/>
          </w:tcPr>
          <w:p w14:paraId="6874E3C6" w14:textId="77777777" w:rsidR="000D144A" w:rsidRPr="00DC7BDA" w:rsidRDefault="000D144A" w:rsidP="00E523CB">
            <w:pPr>
              <w:jc w:val="right"/>
            </w:pPr>
            <w:r w:rsidRPr="00DC7BDA">
              <w:t>Abzuzeichnen vom Dekanat:</w:t>
            </w:r>
          </w:p>
        </w:tc>
      </w:tr>
      <w:tr w:rsidR="000D144A" w:rsidRPr="00DC7BDA" w14:paraId="406DFA66" w14:textId="77777777" w:rsidTr="00895F41">
        <w:trPr>
          <w:trHeight w:val="340"/>
        </w:trPr>
        <w:tc>
          <w:tcPr>
            <w:tcW w:w="6379" w:type="dxa"/>
            <w:tcBorders>
              <w:top w:val="single" w:sz="4" w:space="0" w:color="auto"/>
            </w:tcBorders>
            <w:shd w:val="pct15" w:color="auto" w:fill="auto"/>
            <w:vAlign w:val="center"/>
          </w:tcPr>
          <w:p w14:paraId="78C2E030" w14:textId="53698AA8" w:rsidR="000D144A" w:rsidRPr="00DC7BDA" w:rsidRDefault="009B74A0" w:rsidP="005059E4">
            <w:r w:rsidRPr="00DC7BDA">
              <w:t xml:space="preserve">Dissertation </w:t>
            </w:r>
            <w:r w:rsidR="003B43DB">
              <w:t>als PDF</w:t>
            </w:r>
          </w:p>
        </w:tc>
        <w:tc>
          <w:tcPr>
            <w:tcW w:w="2635" w:type="dxa"/>
            <w:tcBorders>
              <w:top w:val="single" w:sz="4" w:space="0" w:color="auto"/>
            </w:tcBorders>
            <w:shd w:val="pct15" w:color="auto" w:fill="auto"/>
            <w:vAlign w:val="center"/>
          </w:tcPr>
          <w:p w14:paraId="671F8CEB" w14:textId="77777777" w:rsidR="000D144A" w:rsidRPr="00DC7BDA" w:rsidRDefault="000D144A" w:rsidP="00E523CB">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0D144A" w:rsidRPr="00DC7BDA" w14:paraId="499E3157" w14:textId="77777777" w:rsidTr="00895F41">
        <w:trPr>
          <w:trHeight w:val="340"/>
        </w:trPr>
        <w:tc>
          <w:tcPr>
            <w:tcW w:w="6379" w:type="dxa"/>
            <w:shd w:val="pct15" w:color="auto" w:fill="auto"/>
            <w:vAlign w:val="center"/>
          </w:tcPr>
          <w:p w14:paraId="562BEB87" w14:textId="77777777" w:rsidR="000D144A" w:rsidRPr="00DC7BDA" w:rsidRDefault="009B74A0" w:rsidP="005059E4">
            <w:pPr>
              <w:jc w:val="both"/>
            </w:pPr>
            <w:r w:rsidRPr="00DC7BDA">
              <w:t>Erklärung(en) Koautoren</w:t>
            </w:r>
          </w:p>
        </w:tc>
        <w:tc>
          <w:tcPr>
            <w:tcW w:w="2635" w:type="dxa"/>
            <w:shd w:val="pct15" w:color="auto" w:fill="auto"/>
            <w:vAlign w:val="center"/>
          </w:tcPr>
          <w:p w14:paraId="6DF77707" w14:textId="77777777" w:rsidR="000D144A" w:rsidRPr="00DC7BDA" w:rsidRDefault="000D144A" w:rsidP="00E523CB">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54D7C2BA" w14:textId="77777777" w:rsidR="00574E25" w:rsidRPr="00DC7BDA" w:rsidRDefault="00362CC7" w:rsidP="00163457">
      <w:r w:rsidRPr="00DC7BDA">
        <w:br w:type="page"/>
      </w:r>
      <w:r w:rsidR="00A97C4E" w:rsidRPr="00DC7BDA">
        <w:rPr>
          <w:b/>
        </w:rPr>
        <w:lastRenderedPageBreak/>
        <w:t xml:space="preserve">Teil 4: </w:t>
      </w:r>
      <w:r w:rsidR="00A45F01">
        <w:rPr>
          <w:b/>
        </w:rPr>
        <w:t>Begutachtung</w:t>
      </w:r>
      <w:r w:rsidR="00F720CD" w:rsidRPr="00DC7BDA">
        <w:rPr>
          <w:b/>
        </w:rPr>
        <w:t xml:space="preserve"> </w:t>
      </w:r>
      <w:r w:rsidR="00A97C4E" w:rsidRPr="00DC7BDA">
        <w:rPr>
          <w:b/>
        </w:rPr>
        <w:t>und</w:t>
      </w:r>
      <w:r w:rsidR="00574E25" w:rsidRPr="00DC7BDA">
        <w:rPr>
          <w:b/>
        </w:rPr>
        <w:t xml:space="preserve"> Verteidigung</w:t>
      </w:r>
    </w:p>
    <w:p w14:paraId="74563787" w14:textId="77777777" w:rsidR="00AD2A6C" w:rsidRPr="00DC7BDA" w:rsidRDefault="00AD2A6C" w:rsidP="00163457"/>
    <w:p w14:paraId="2A9D2DB5" w14:textId="77777777" w:rsidR="00A172CC" w:rsidRDefault="00701584" w:rsidP="00895F41">
      <w:pPr>
        <w:jc w:val="both"/>
      </w:pPr>
      <w:r w:rsidRPr="00DC7BDA">
        <w:t xml:space="preserve">Die Dissertation erhält von der </w:t>
      </w:r>
      <w:r w:rsidR="00FA6A55">
        <w:t>Referentin /</w:t>
      </w:r>
      <w:r w:rsidR="00082989">
        <w:t xml:space="preserve"> dem Refer</w:t>
      </w:r>
      <w:r w:rsidR="00FA6A55">
        <w:t>enten und der Koreferentin /</w:t>
      </w:r>
      <w:r w:rsidR="00082989">
        <w:t xml:space="preserve"> dem Koreferenten je ein Fachgutachten. Beide Gutachten enthalten je eine Note</w:t>
      </w:r>
      <w:r w:rsidRPr="00DC7BDA">
        <w:t>, wobei nur ganze und halbe Notenschritte von 6 bis 1</w:t>
      </w:r>
      <w:r w:rsidR="00EB48F1" w:rsidRPr="00DC7BDA">
        <w:t xml:space="preserve"> erlaubt sind</w:t>
      </w:r>
      <w:r w:rsidRPr="00DC7BDA">
        <w:t>. Dabei bezeichnet 6 die beste und 1 die geringste Leistung</w:t>
      </w:r>
      <w:r w:rsidR="00DA43B4" w:rsidRPr="00DC7BDA">
        <w:t>.</w:t>
      </w:r>
      <w:r w:rsidR="00B00BD0" w:rsidRPr="00DC7BDA">
        <w:t xml:space="preserve"> Damit die Verteidigung stattfinden kann, müssen </w:t>
      </w:r>
      <w:r w:rsidR="00082989">
        <w:t xml:space="preserve">beide </w:t>
      </w:r>
      <w:r w:rsidR="009E3BF2">
        <w:t>Gutachten</w:t>
      </w:r>
      <w:r w:rsidR="00082989">
        <w:t xml:space="preserve"> mindestens die Note 4 </w:t>
      </w:r>
      <w:r w:rsidR="009E3BF2">
        <w:t>ausweisen</w:t>
      </w:r>
      <w:r w:rsidR="00897477">
        <w:t xml:space="preserve"> (PVO</w:t>
      </w:r>
      <w:r w:rsidR="0065157E" w:rsidRPr="008638DA">
        <w:t> </w:t>
      </w:r>
      <w:r w:rsidR="00897477">
        <w:t>§</w:t>
      </w:r>
      <w:r w:rsidR="00BE5C23">
        <w:t> </w:t>
      </w:r>
      <w:r w:rsidR="00897477">
        <w:t>28)</w:t>
      </w:r>
      <w:r w:rsidR="00EF4930" w:rsidRPr="00DC7BDA">
        <w:t>.</w:t>
      </w:r>
      <w:r w:rsidR="004554A4" w:rsidRPr="00DC7BDA">
        <w:t xml:space="preserve"> </w:t>
      </w:r>
      <w:r w:rsidR="00DF7E5F" w:rsidRPr="00DC7BDA">
        <w:t>Falls mindestens</w:t>
      </w:r>
      <w:r w:rsidR="004554A4" w:rsidRPr="00DC7BDA">
        <w:t xml:space="preserve"> ein Gutachte</w:t>
      </w:r>
      <w:r w:rsidR="00E04AA0">
        <w:t>n</w:t>
      </w:r>
      <w:r w:rsidR="004554A4" w:rsidRPr="00DC7BDA">
        <w:t xml:space="preserve"> die Dissertation als ungenügend bewertet, findet eine Überarbeitung der Dissertation gemäss PVO</w:t>
      </w:r>
      <w:r w:rsidR="0065157E" w:rsidRPr="008638DA">
        <w:t> </w:t>
      </w:r>
      <w:r w:rsidR="004554A4" w:rsidRPr="00DC7BDA">
        <w:t>§</w:t>
      </w:r>
      <w:r w:rsidR="00FE6779">
        <w:t> </w:t>
      </w:r>
      <w:r w:rsidR="004554A4" w:rsidRPr="00DC7BDA">
        <w:t>3</w:t>
      </w:r>
      <w:r w:rsidR="00082989">
        <w:t>0</w:t>
      </w:r>
      <w:r w:rsidR="004554A4" w:rsidRPr="00DC7BDA">
        <w:t xml:space="preserve"> statt.</w:t>
      </w:r>
    </w:p>
    <w:p w14:paraId="6AEF2F60" w14:textId="77777777" w:rsidR="005E36FB" w:rsidRPr="00DC7BDA" w:rsidRDefault="005E36FB" w:rsidP="00895F41">
      <w:pPr>
        <w:jc w:val="both"/>
      </w:pPr>
    </w:p>
    <w:p w14:paraId="74F95FAC" w14:textId="77777777" w:rsidR="00605474" w:rsidRDefault="00897477" w:rsidP="00E2200E">
      <w:pPr>
        <w:jc w:val="both"/>
      </w:pPr>
      <w:r>
        <w:t xml:space="preserve">Die Verteidigung wird von der Referentin </w:t>
      </w:r>
      <w:r w:rsidR="00FA6A55">
        <w:t>/</w:t>
      </w:r>
      <w:r>
        <w:t xml:space="preserve"> dem Referenten geleitet. Die Koreferentin </w:t>
      </w:r>
      <w:r w:rsidR="00FA6A55">
        <w:t>/</w:t>
      </w:r>
      <w:r>
        <w:t xml:space="preserve"> der Koreferent nimmt ebenfalls teil. </w:t>
      </w:r>
      <w:r w:rsidR="006F68A8" w:rsidRPr="008638DA">
        <w:t>Die Öffentlichkeit ist als Hörer zugelassen (PVO</w:t>
      </w:r>
      <w:r w:rsidR="00AB5495" w:rsidRPr="008638DA">
        <w:t> </w:t>
      </w:r>
      <w:r w:rsidR="006F68A8" w:rsidRPr="008638DA">
        <w:t>§</w:t>
      </w:r>
      <w:r w:rsidR="00AF1ED2">
        <w:t> </w:t>
      </w:r>
      <w:r w:rsidR="0065157E" w:rsidRPr="008638DA">
        <w:t>3</w:t>
      </w:r>
      <w:r w:rsidR="0065157E">
        <w:t>4</w:t>
      </w:r>
      <w:r w:rsidR="006F68A8" w:rsidRPr="008638DA">
        <w:t xml:space="preserve">). </w:t>
      </w:r>
      <w:r w:rsidR="008275CF" w:rsidRPr="008638DA">
        <w:t>Unter</w:t>
      </w:r>
      <w:r w:rsidR="008275CF" w:rsidRPr="00DC7BDA">
        <w:t xml:space="preserve"> Berücksichtigung der Fristen für den gewählten Promotionstermin (publiziert unter </w:t>
      </w:r>
      <w:hyperlink r:id="rId11" w:history="1">
        <w:r w:rsidR="008275CF" w:rsidRPr="00DC7BDA">
          <w:t>www.oec.uzh.ch</w:t>
        </w:r>
      </w:hyperlink>
      <w:r w:rsidR="001D5DAD">
        <w:t xml:space="preserve"> </w:t>
      </w:r>
      <w:r w:rsidR="00B738C0">
        <w:t xml:space="preserve">/ </w:t>
      </w:r>
      <w:r w:rsidR="001D5DAD">
        <w:t xml:space="preserve">Stichwort </w:t>
      </w:r>
      <w:r w:rsidR="00013CDB">
        <w:t>Promotionstermine</w:t>
      </w:r>
      <w:r w:rsidR="008275CF" w:rsidRPr="00DC7BDA">
        <w:t xml:space="preserve">) </w:t>
      </w:r>
      <w:r w:rsidR="00753126" w:rsidRPr="00DC7BDA">
        <w:t xml:space="preserve">wird der Verteidigungstermin </w:t>
      </w:r>
      <w:r w:rsidR="00404786" w:rsidRPr="00DC7BDA">
        <w:t>in Absprache mit de</w:t>
      </w:r>
      <w:r w:rsidR="00D203EB">
        <w:t xml:space="preserve">r Referentin </w:t>
      </w:r>
      <w:r w:rsidR="00FA6A55">
        <w:t>/</w:t>
      </w:r>
      <w:r w:rsidR="00D203EB">
        <w:t xml:space="preserve"> </w:t>
      </w:r>
      <w:r w:rsidR="00383B02">
        <w:t>dem Referenten</w:t>
      </w:r>
      <w:r w:rsidR="00404786" w:rsidRPr="00DC7BDA">
        <w:t xml:space="preserve"> </w:t>
      </w:r>
      <w:r w:rsidR="006654B3">
        <w:t xml:space="preserve">und der Koreferentin / dem Koreferenten </w:t>
      </w:r>
      <w:r w:rsidR="00753126" w:rsidRPr="00DC7BDA">
        <w:t>festgelegt auf:</w:t>
      </w:r>
    </w:p>
    <w:p w14:paraId="1DD8359C" w14:textId="77777777" w:rsidR="00C23201" w:rsidRPr="00DC7BDA" w:rsidRDefault="00C23201" w:rsidP="00E2200E">
      <w:pPr>
        <w:jc w:val="both"/>
      </w:pP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605474" w:rsidRPr="00DC7BDA" w14:paraId="5B6A9F96" w14:textId="77777777" w:rsidTr="00AE6356">
        <w:trPr>
          <w:trHeight w:val="454"/>
        </w:trPr>
        <w:tc>
          <w:tcPr>
            <w:tcW w:w="3266" w:type="dxa"/>
            <w:tcBorders>
              <w:top w:val="nil"/>
              <w:bottom w:val="nil"/>
            </w:tcBorders>
            <w:vAlign w:val="bottom"/>
          </w:tcPr>
          <w:p w14:paraId="0A8D5959" w14:textId="77777777" w:rsidR="00605474" w:rsidRPr="00DC7BDA" w:rsidRDefault="00605474" w:rsidP="00332C75">
            <w:r w:rsidRPr="00DC7BDA">
              <w:rPr>
                <w:b/>
              </w:rPr>
              <w:t>Datum, Uhrzeit der Verteidigung:</w:t>
            </w:r>
          </w:p>
        </w:tc>
        <w:tc>
          <w:tcPr>
            <w:tcW w:w="5748" w:type="dxa"/>
            <w:vAlign w:val="bottom"/>
          </w:tcPr>
          <w:p w14:paraId="6BA95D3B" w14:textId="77777777" w:rsidR="00605474" w:rsidRPr="00DC7BDA" w:rsidRDefault="00605474" w:rsidP="00332C75">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605474" w:rsidRPr="00DC7BDA" w14:paraId="3734BDD6" w14:textId="77777777" w:rsidTr="00AE6356">
        <w:trPr>
          <w:trHeight w:val="454"/>
        </w:trPr>
        <w:tc>
          <w:tcPr>
            <w:tcW w:w="3266" w:type="dxa"/>
            <w:tcBorders>
              <w:top w:val="nil"/>
              <w:bottom w:val="nil"/>
            </w:tcBorders>
            <w:vAlign w:val="bottom"/>
          </w:tcPr>
          <w:p w14:paraId="247920C6" w14:textId="77777777" w:rsidR="00605474" w:rsidRPr="00DC7BDA" w:rsidRDefault="00605474" w:rsidP="00332C75">
            <w:r w:rsidRPr="00DC7BDA">
              <w:rPr>
                <w:b/>
              </w:rPr>
              <w:t>Ort, Raum der Verteidigung:</w:t>
            </w:r>
          </w:p>
        </w:tc>
        <w:tc>
          <w:tcPr>
            <w:tcW w:w="5748" w:type="dxa"/>
            <w:vAlign w:val="bottom"/>
          </w:tcPr>
          <w:p w14:paraId="55EB1941" w14:textId="77777777" w:rsidR="00605474" w:rsidRPr="00DC7BDA" w:rsidRDefault="00605474" w:rsidP="00332C75">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7D6391CE" w14:textId="77777777" w:rsidR="00416D54" w:rsidRPr="00DC7BDA" w:rsidRDefault="00416D54" w:rsidP="00163457"/>
    <w:p w14:paraId="6FDD8E95" w14:textId="77777777" w:rsidR="00416D54" w:rsidRPr="00DC7BDA" w:rsidRDefault="00A11C16" w:rsidP="00E2200E">
      <w:pPr>
        <w:jc w:val="both"/>
      </w:pPr>
      <w:r>
        <w:t>Die</w:t>
      </w:r>
      <w:r w:rsidRPr="00DC7BDA">
        <w:t xml:space="preserve"> </w:t>
      </w:r>
      <w:r w:rsidR="00416D54" w:rsidRPr="00DC7BDA">
        <w:t>schriftliche</w:t>
      </w:r>
      <w:r>
        <w:t>n</w:t>
      </w:r>
      <w:r w:rsidR="00416D54" w:rsidRPr="00DC7BDA">
        <w:t xml:space="preserve"> Gutachten werden beim Dekanat spätestens fünf </w:t>
      </w:r>
      <w:r w:rsidR="00416D54" w:rsidRPr="00C64B7C">
        <w:rPr>
          <w:i/>
        </w:rPr>
        <w:t>Arbeits</w:t>
      </w:r>
      <w:r w:rsidR="00416D54" w:rsidRPr="00DC7BDA">
        <w:t>tage vor dem Verteidigungstermin eingereicht</w:t>
      </w:r>
      <w:r w:rsidR="00E2200E" w:rsidRPr="00DC7BDA">
        <w:t>, somit spätestens bis:</w:t>
      </w: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7D08F1" w:rsidRPr="00DC7BDA" w14:paraId="5D92B873" w14:textId="77777777" w:rsidTr="00AE6356">
        <w:trPr>
          <w:trHeight w:val="454"/>
        </w:trPr>
        <w:tc>
          <w:tcPr>
            <w:tcW w:w="3266" w:type="dxa"/>
            <w:tcBorders>
              <w:top w:val="nil"/>
              <w:bottom w:val="nil"/>
            </w:tcBorders>
            <w:vAlign w:val="bottom"/>
          </w:tcPr>
          <w:p w14:paraId="21B3E8FC" w14:textId="77777777" w:rsidR="007D08F1" w:rsidRPr="00DC7BDA" w:rsidRDefault="007D08F1" w:rsidP="00332C75">
            <w:r w:rsidRPr="00DC7BDA">
              <w:rPr>
                <w:b/>
              </w:rPr>
              <w:t>Datum für Abgabe der Gutachten:</w:t>
            </w:r>
          </w:p>
        </w:tc>
        <w:tc>
          <w:tcPr>
            <w:tcW w:w="5748" w:type="dxa"/>
            <w:vAlign w:val="bottom"/>
          </w:tcPr>
          <w:p w14:paraId="0DFDD2F5" w14:textId="77777777" w:rsidR="007D08F1" w:rsidRPr="00DC7BDA" w:rsidRDefault="007D08F1" w:rsidP="00332C75">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60BAFD80" w14:textId="77777777" w:rsidR="00373EA6" w:rsidRDefault="00373EA6" w:rsidP="00163457"/>
    <w:p w14:paraId="009BFCA8" w14:textId="77777777" w:rsidR="006A0C9F" w:rsidRPr="00DC7BDA" w:rsidRDefault="006A0C9F" w:rsidP="00163457"/>
    <w:p w14:paraId="7B3874BF" w14:textId="77777777" w:rsidR="001713FE" w:rsidRDefault="004A754B" w:rsidP="00897477">
      <w:pPr>
        <w:jc w:val="both"/>
      </w:pPr>
      <w:r w:rsidRPr="00DC7BDA">
        <w:t xml:space="preserve">Die Verteidigung besteht aus einem Vortrag </w:t>
      </w:r>
      <w:r w:rsidR="00F568B8">
        <w:t xml:space="preserve">und </w:t>
      </w:r>
      <w:r w:rsidRPr="00DC7BDA">
        <w:t>einer Diskussion zum Thema der Dissertation</w:t>
      </w:r>
      <w:r w:rsidR="00F568B8">
        <w:t>. Die Diskussion umfasst auch das</w:t>
      </w:r>
      <w:r w:rsidR="00987427">
        <w:t xml:space="preserve"> </w:t>
      </w:r>
      <w:r w:rsidR="00987427" w:rsidRPr="00987427">
        <w:t xml:space="preserve">Stoffgebiet </w:t>
      </w:r>
      <w:r w:rsidR="00F568B8">
        <w:t>des nachfolgenden</w:t>
      </w:r>
      <w:r w:rsidR="00987427" w:rsidRPr="00987427">
        <w:t xml:space="preserve"> Doktorandenseminars</w:t>
      </w:r>
      <w:r w:rsidR="00987427">
        <w:t xml:space="preserve"> (PVO</w:t>
      </w:r>
      <w:r w:rsidR="0065157E" w:rsidRPr="008638DA">
        <w:t> </w:t>
      </w:r>
      <w:r w:rsidR="00987427">
        <w:t>§</w:t>
      </w:r>
      <w:r w:rsidR="00307501">
        <w:t> </w:t>
      </w:r>
      <w:r w:rsidR="00987427">
        <w:t>34)</w:t>
      </w:r>
      <w:r w:rsidR="00307501">
        <w:t>:</w:t>
      </w:r>
    </w:p>
    <w:p w14:paraId="3FE3BAAD" w14:textId="77777777" w:rsidR="00987427" w:rsidRDefault="00987427" w:rsidP="00897477">
      <w:pPr>
        <w:jc w:val="both"/>
      </w:pPr>
    </w:p>
    <w:p w14:paraId="1E7D4475" w14:textId="77777777" w:rsidR="00BA00C6" w:rsidRPr="00DC7BDA" w:rsidRDefault="00BA00C6" w:rsidP="00F9503C">
      <w:pPr>
        <w:jc w:val="both"/>
      </w:pPr>
    </w:p>
    <w:tbl>
      <w:tblPr>
        <w:tblW w:w="9077" w:type="dxa"/>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2132"/>
        <w:gridCol w:w="3402"/>
        <w:gridCol w:w="1275"/>
        <w:gridCol w:w="2268"/>
      </w:tblGrid>
      <w:tr w:rsidR="00066709" w:rsidRPr="00DC7BDA" w14:paraId="404DBF34" w14:textId="77777777" w:rsidTr="00727F5C">
        <w:trPr>
          <w:trHeight w:val="340"/>
        </w:trPr>
        <w:tc>
          <w:tcPr>
            <w:tcW w:w="2132" w:type="dxa"/>
            <w:tcBorders>
              <w:top w:val="nil"/>
              <w:bottom w:val="nil"/>
            </w:tcBorders>
            <w:vAlign w:val="bottom"/>
          </w:tcPr>
          <w:p w14:paraId="46B80C87" w14:textId="77777777" w:rsidR="00066709" w:rsidRPr="00DC7BDA" w:rsidRDefault="00066709" w:rsidP="00895F41">
            <w:pPr>
              <w:jc w:val="both"/>
            </w:pPr>
            <w:r w:rsidRPr="00DC7BDA">
              <w:t>Modultitel:</w:t>
            </w:r>
          </w:p>
        </w:tc>
        <w:tc>
          <w:tcPr>
            <w:tcW w:w="3402" w:type="dxa"/>
            <w:vAlign w:val="bottom"/>
          </w:tcPr>
          <w:p w14:paraId="1DC57096"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275" w:type="dxa"/>
            <w:tcBorders>
              <w:top w:val="nil"/>
              <w:bottom w:val="nil"/>
            </w:tcBorders>
            <w:vAlign w:val="bottom"/>
          </w:tcPr>
          <w:p w14:paraId="3A7CE04B" w14:textId="77777777" w:rsidR="00066709" w:rsidRPr="00DC7BDA" w:rsidRDefault="00066709" w:rsidP="00895F41">
            <w:pPr>
              <w:jc w:val="both"/>
            </w:pPr>
            <w:r w:rsidRPr="00DC7BDA">
              <w:t>Modulkürzel:</w:t>
            </w:r>
          </w:p>
        </w:tc>
        <w:tc>
          <w:tcPr>
            <w:tcW w:w="2268" w:type="dxa"/>
            <w:tcBorders>
              <w:bottom w:val="dotted" w:sz="4" w:space="0" w:color="auto"/>
            </w:tcBorders>
            <w:vAlign w:val="bottom"/>
          </w:tcPr>
          <w:p w14:paraId="63B560C1"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066709" w:rsidRPr="00DC7BDA" w14:paraId="7D0653A9" w14:textId="77777777" w:rsidTr="00727F5C">
        <w:trPr>
          <w:trHeight w:val="340"/>
        </w:trPr>
        <w:tc>
          <w:tcPr>
            <w:tcW w:w="2132" w:type="dxa"/>
            <w:tcBorders>
              <w:top w:val="nil"/>
              <w:bottom w:val="nil"/>
            </w:tcBorders>
            <w:vAlign w:val="bottom"/>
          </w:tcPr>
          <w:p w14:paraId="01AD07BC" w14:textId="77777777" w:rsidR="00066709" w:rsidRPr="00DC7BDA" w:rsidRDefault="00066709" w:rsidP="00895F41">
            <w:pPr>
              <w:jc w:val="both"/>
            </w:pPr>
          </w:p>
        </w:tc>
        <w:tc>
          <w:tcPr>
            <w:tcW w:w="3402" w:type="dxa"/>
            <w:vAlign w:val="bottom"/>
          </w:tcPr>
          <w:p w14:paraId="660E629A"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275" w:type="dxa"/>
            <w:tcBorders>
              <w:top w:val="nil"/>
              <w:bottom w:val="nil"/>
            </w:tcBorders>
            <w:vAlign w:val="bottom"/>
          </w:tcPr>
          <w:p w14:paraId="50E9ADB3" w14:textId="77777777" w:rsidR="00066709" w:rsidRPr="00DC7BDA" w:rsidRDefault="00066709" w:rsidP="00895F41">
            <w:pPr>
              <w:jc w:val="both"/>
            </w:pPr>
          </w:p>
        </w:tc>
        <w:tc>
          <w:tcPr>
            <w:tcW w:w="2268" w:type="dxa"/>
            <w:tcBorders>
              <w:top w:val="dotted" w:sz="4" w:space="0" w:color="auto"/>
              <w:bottom w:val="nil"/>
            </w:tcBorders>
            <w:vAlign w:val="bottom"/>
          </w:tcPr>
          <w:p w14:paraId="2FB99142" w14:textId="77777777" w:rsidR="00066709" w:rsidRPr="00DC7BDA" w:rsidRDefault="00066709" w:rsidP="00895F41">
            <w:pPr>
              <w:jc w:val="both"/>
            </w:pPr>
          </w:p>
        </w:tc>
      </w:tr>
      <w:tr w:rsidR="00066709" w:rsidRPr="00DC7BDA" w14:paraId="0BF04C80" w14:textId="77777777" w:rsidTr="00727F5C">
        <w:trPr>
          <w:trHeight w:val="454"/>
        </w:trPr>
        <w:tc>
          <w:tcPr>
            <w:tcW w:w="2132" w:type="dxa"/>
            <w:tcBorders>
              <w:top w:val="nil"/>
              <w:bottom w:val="nil"/>
            </w:tcBorders>
            <w:vAlign w:val="bottom"/>
          </w:tcPr>
          <w:p w14:paraId="76C46D8E" w14:textId="77777777" w:rsidR="00066709" w:rsidRPr="00DC7BDA" w:rsidRDefault="00066709" w:rsidP="00895F41">
            <w:pPr>
              <w:jc w:val="both"/>
            </w:pPr>
            <w:r w:rsidRPr="00DC7BDA">
              <w:t>Modulverantwortliche/r:</w:t>
            </w:r>
          </w:p>
        </w:tc>
        <w:tc>
          <w:tcPr>
            <w:tcW w:w="3402" w:type="dxa"/>
            <w:vAlign w:val="bottom"/>
          </w:tcPr>
          <w:p w14:paraId="68ABE7D4"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275" w:type="dxa"/>
            <w:tcBorders>
              <w:top w:val="nil"/>
              <w:bottom w:val="nil"/>
            </w:tcBorders>
            <w:vAlign w:val="bottom"/>
          </w:tcPr>
          <w:p w14:paraId="25E9AAFA" w14:textId="77777777" w:rsidR="00066709" w:rsidRPr="00DC7BDA" w:rsidRDefault="00066709" w:rsidP="00895F41">
            <w:pPr>
              <w:jc w:val="both"/>
            </w:pPr>
            <w:r w:rsidRPr="00DC7BDA">
              <w:t>Semester:</w:t>
            </w:r>
          </w:p>
        </w:tc>
        <w:tc>
          <w:tcPr>
            <w:tcW w:w="2268" w:type="dxa"/>
            <w:tcBorders>
              <w:top w:val="nil"/>
            </w:tcBorders>
            <w:vAlign w:val="bottom"/>
          </w:tcPr>
          <w:p w14:paraId="1050EF12" w14:textId="77777777" w:rsidR="00066709" w:rsidRPr="00DC7BDA" w:rsidRDefault="00066709" w:rsidP="00895F41">
            <w:pPr>
              <w:jc w:val="both"/>
            </w:pP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1CB37E81" w14:textId="77777777" w:rsidR="001713FE" w:rsidRDefault="001713FE" w:rsidP="00245CAD">
      <w:pPr>
        <w:jc w:val="both"/>
      </w:pPr>
    </w:p>
    <w:p w14:paraId="29AC373D" w14:textId="77777777" w:rsidR="000E50D2" w:rsidRDefault="000E50D2" w:rsidP="00E2200E">
      <w:pPr>
        <w:jc w:val="both"/>
      </w:pPr>
    </w:p>
    <w:p w14:paraId="78B800B6" w14:textId="77777777" w:rsidR="001322F7" w:rsidRDefault="001322F7" w:rsidP="00E2200E">
      <w:pPr>
        <w:jc w:val="both"/>
      </w:pPr>
    </w:p>
    <w:p w14:paraId="4ECFDF13" w14:textId="0A5BA43A" w:rsidR="00A72124" w:rsidRDefault="005F3F3C" w:rsidP="00E2200E">
      <w:pPr>
        <w:jc w:val="both"/>
      </w:pPr>
      <w:r w:rsidRPr="00DC7BDA">
        <w:t xml:space="preserve">Das Notenblatt der Verteidigung </w:t>
      </w:r>
      <w:r w:rsidR="007D5530" w:rsidRPr="00DC7BDA">
        <w:t xml:space="preserve">(Anhang A1.2) </w:t>
      </w:r>
      <w:r w:rsidRPr="00DC7BDA">
        <w:t>muss dem Dekanat spätestens 20 Arbeitstage vor dem gewählten Promotionst</w:t>
      </w:r>
      <w:r w:rsidR="00E2200E" w:rsidRPr="00DC7BDA">
        <w:t xml:space="preserve">ermin vorliegen (DO, Abs. </w:t>
      </w:r>
      <w:r w:rsidR="00105412">
        <w:t>8.2</w:t>
      </w:r>
      <w:r w:rsidR="00E2200E" w:rsidRPr="00DC7BDA">
        <w:t>).</w:t>
      </w:r>
    </w:p>
    <w:p w14:paraId="344397D5" w14:textId="202482C6" w:rsidR="005A7819" w:rsidRDefault="005A7819" w:rsidP="00E2200E">
      <w:pPr>
        <w:jc w:val="both"/>
      </w:pPr>
    </w:p>
    <w:p w14:paraId="7161CB98" w14:textId="77777777" w:rsidR="00CC4AC2" w:rsidRDefault="00CC4AC2" w:rsidP="00E2200E">
      <w:pPr>
        <w:jc w:val="both"/>
      </w:pPr>
    </w:p>
    <w:p w14:paraId="6D9FE699" w14:textId="77777777" w:rsidR="005A7819" w:rsidRDefault="005A7819" w:rsidP="00E2200E">
      <w:pPr>
        <w:jc w:val="both"/>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5A7819" w:rsidRPr="00DC7BDA" w14:paraId="6A179AE7" w14:textId="77777777" w:rsidTr="0040023F">
        <w:trPr>
          <w:trHeight w:val="340"/>
        </w:trPr>
        <w:tc>
          <w:tcPr>
            <w:tcW w:w="5103" w:type="dxa"/>
            <w:tcBorders>
              <w:bottom w:val="single" w:sz="4" w:space="0" w:color="auto"/>
            </w:tcBorders>
            <w:shd w:val="pct15" w:color="auto" w:fill="auto"/>
            <w:vAlign w:val="center"/>
          </w:tcPr>
          <w:p w14:paraId="50C7047A" w14:textId="77777777" w:rsidR="005A7819" w:rsidRPr="00DC7BDA" w:rsidRDefault="005A7819" w:rsidP="0040023F">
            <w:pPr>
              <w:jc w:val="both"/>
            </w:pPr>
            <w:r w:rsidRPr="00DC7BDA">
              <w:t>Bei der Anmeldung einzureichende Dokumente:</w:t>
            </w:r>
          </w:p>
        </w:tc>
        <w:tc>
          <w:tcPr>
            <w:tcW w:w="3969" w:type="dxa"/>
            <w:tcBorders>
              <w:bottom w:val="single" w:sz="4" w:space="0" w:color="auto"/>
            </w:tcBorders>
            <w:shd w:val="pct15" w:color="auto" w:fill="auto"/>
            <w:vAlign w:val="center"/>
          </w:tcPr>
          <w:p w14:paraId="7E03927C" w14:textId="77777777" w:rsidR="005A7819" w:rsidRPr="00DC7BDA" w:rsidRDefault="005A7819" w:rsidP="0040023F">
            <w:pPr>
              <w:jc w:val="right"/>
            </w:pPr>
            <w:r w:rsidRPr="00DC7BDA">
              <w:t>Abzuzeichnen vom Dekanat:</w:t>
            </w:r>
          </w:p>
        </w:tc>
      </w:tr>
      <w:tr w:rsidR="005A7819" w:rsidRPr="00DC7BDA" w14:paraId="4DC995FB" w14:textId="77777777" w:rsidTr="0040023F">
        <w:trPr>
          <w:trHeight w:val="340"/>
        </w:trPr>
        <w:tc>
          <w:tcPr>
            <w:tcW w:w="5103" w:type="dxa"/>
            <w:tcBorders>
              <w:top w:val="single" w:sz="4" w:space="0" w:color="auto"/>
            </w:tcBorders>
            <w:shd w:val="pct15" w:color="auto" w:fill="auto"/>
            <w:vAlign w:val="center"/>
          </w:tcPr>
          <w:p w14:paraId="269E7380" w14:textId="44DA582F" w:rsidR="005A7819" w:rsidRPr="00DC7BDA" w:rsidRDefault="005A7819" w:rsidP="0040023F">
            <w:pPr>
              <w:jc w:val="both"/>
            </w:pPr>
            <w:r>
              <w:t>Doktoratsvereinbarung</w:t>
            </w:r>
          </w:p>
        </w:tc>
        <w:tc>
          <w:tcPr>
            <w:tcW w:w="3969" w:type="dxa"/>
            <w:tcBorders>
              <w:top w:val="single" w:sz="4" w:space="0" w:color="auto"/>
            </w:tcBorders>
            <w:shd w:val="pct15" w:color="auto" w:fill="auto"/>
            <w:vAlign w:val="center"/>
          </w:tcPr>
          <w:p w14:paraId="27C1B856" w14:textId="77777777" w:rsidR="005A7819" w:rsidRPr="00DC7BDA" w:rsidRDefault="005A7819" w:rsidP="0040023F">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17ADB36C" w14:textId="77777777" w:rsidR="00C23201" w:rsidRDefault="00C23201">
      <w:pPr>
        <w:spacing w:line="240" w:lineRule="auto"/>
      </w:pPr>
      <w:r>
        <w:br w:type="page"/>
      </w:r>
    </w:p>
    <w:p w14:paraId="7DC8EFB3" w14:textId="77777777" w:rsidR="00A8187D" w:rsidRPr="00DC7BDA" w:rsidRDefault="00570939" w:rsidP="00895F41">
      <w:pPr>
        <w:tabs>
          <w:tab w:val="left" w:pos="7797"/>
        </w:tabs>
        <w:ind w:left="19852" w:hanging="19852"/>
      </w:pPr>
      <w:r>
        <w:lastRenderedPageBreak/>
        <w:t xml:space="preserve">Referent/in und Koreferent/in </w:t>
      </w:r>
      <w:r w:rsidR="00A8187D" w:rsidRPr="00DC7BDA">
        <w:t>für die/</w:t>
      </w:r>
      <w:proofErr w:type="gramStart"/>
      <w:r w:rsidR="00A8187D" w:rsidRPr="00DC7BDA">
        <w:t>den Doktorierende</w:t>
      </w:r>
      <w:proofErr w:type="gramEnd"/>
      <w:r w:rsidR="00A8187D" w:rsidRPr="00DC7BDA">
        <w:t>/n</w:t>
      </w:r>
      <w:r w:rsidR="00373A92" w:rsidRPr="00DC7BDA">
        <w:rPr>
          <w:color w:val="BFBFBF"/>
        </w:rPr>
        <w:t xml:space="preserve"> </w:t>
      </w:r>
      <w:r w:rsidR="00373A92" w:rsidRPr="00DC7BDA">
        <w:rPr>
          <w:u w:val="single"/>
        </w:rPr>
        <w:fldChar w:fldCharType="begin">
          <w:ffData>
            <w:name w:val="Text3"/>
            <w:enabled/>
            <w:calcOnExit w:val="0"/>
            <w:textInput/>
          </w:ffData>
        </w:fldChar>
      </w:r>
      <w:r w:rsidR="00373A92" w:rsidRPr="00DC7BDA">
        <w:rPr>
          <w:u w:val="single"/>
        </w:rPr>
        <w:instrText xml:space="preserve"> FORMTEXT </w:instrText>
      </w:r>
      <w:r w:rsidR="00373A92" w:rsidRPr="00DC7BDA">
        <w:rPr>
          <w:u w:val="single"/>
        </w:rPr>
      </w:r>
      <w:r w:rsidR="00373A92" w:rsidRPr="00DC7BDA">
        <w:rPr>
          <w:u w:val="single"/>
        </w:rPr>
        <w:fldChar w:fldCharType="separate"/>
      </w:r>
      <w:r w:rsidR="00373A92" w:rsidRPr="00DC7BDA">
        <w:rPr>
          <w:noProof/>
          <w:u w:val="single"/>
        </w:rPr>
        <w:t> </w:t>
      </w:r>
      <w:r w:rsidR="00373A92" w:rsidRPr="00DC7BDA">
        <w:rPr>
          <w:noProof/>
          <w:u w:val="single"/>
        </w:rPr>
        <w:t> </w:t>
      </w:r>
      <w:r w:rsidR="00373A92" w:rsidRPr="00DC7BDA">
        <w:rPr>
          <w:noProof/>
          <w:u w:val="single"/>
        </w:rPr>
        <w:t> </w:t>
      </w:r>
      <w:r w:rsidR="00373A92" w:rsidRPr="00DC7BDA">
        <w:rPr>
          <w:noProof/>
          <w:u w:val="single"/>
        </w:rPr>
        <w:t> </w:t>
      </w:r>
      <w:r w:rsidR="00373A92" w:rsidRPr="00DC7BDA">
        <w:rPr>
          <w:noProof/>
          <w:u w:val="single"/>
        </w:rPr>
        <w:t> </w:t>
      </w:r>
      <w:r w:rsidR="00373A92" w:rsidRPr="00DC7BDA">
        <w:rPr>
          <w:u w:val="single"/>
        </w:rPr>
        <w:fldChar w:fldCharType="end"/>
      </w:r>
      <w:r w:rsidR="00A8187D" w:rsidRPr="00DC7BDA">
        <w:rPr>
          <w:u w:val="single"/>
        </w:rPr>
        <w:tab/>
      </w:r>
      <w:r w:rsidR="00B34ADF" w:rsidRPr="00DC7BDA">
        <w:t xml:space="preserve"> </w:t>
      </w:r>
      <w:r w:rsidR="00E53FED">
        <w:t>sind</w:t>
      </w:r>
      <w:r w:rsidR="00C162AC">
        <w:t>:</w:t>
      </w:r>
    </w:p>
    <w:p w14:paraId="20A0B272" w14:textId="77777777" w:rsidR="00B64C62" w:rsidRPr="00DC7BDA" w:rsidRDefault="00B64C62" w:rsidP="00A8187D">
      <w:pPr>
        <w:tabs>
          <w:tab w:val="left" w:pos="7797"/>
        </w:tabs>
        <w:jc w:val="both"/>
      </w:pPr>
    </w:p>
    <w:tbl>
      <w:tblPr>
        <w:tblW w:w="9072" w:type="dxa"/>
        <w:tblCellMar>
          <w:left w:w="0" w:type="dxa"/>
          <w:right w:w="0" w:type="dxa"/>
        </w:tblCellMar>
        <w:tblLook w:val="04A0" w:firstRow="1" w:lastRow="0" w:firstColumn="1" w:lastColumn="0" w:noHBand="0" w:noVBand="1"/>
      </w:tblPr>
      <w:tblGrid>
        <w:gridCol w:w="4962"/>
        <w:gridCol w:w="4110"/>
      </w:tblGrid>
      <w:tr w:rsidR="00C31679" w:rsidRPr="00DC7BDA" w14:paraId="29A455FC" w14:textId="77777777" w:rsidTr="00030086">
        <w:trPr>
          <w:trHeight w:val="284"/>
        </w:trPr>
        <w:tc>
          <w:tcPr>
            <w:tcW w:w="4962" w:type="dxa"/>
            <w:vAlign w:val="bottom"/>
          </w:tcPr>
          <w:p w14:paraId="7290CC1D" w14:textId="77777777" w:rsidR="002F2402" w:rsidRDefault="002F2402" w:rsidP="00E53FED">
            <w:pPr>
              <w:rPr>
                <w:b/>
              </w:rPr>
            </w:pPr>
          </w:p>
          <w:p w14:paraId="092BC4B8" w14:textId="77777777" w:rsidR="00D70CA9" w:rsidRDefault="00D70CA9" w:rsidP="00E53FED">
            <w:pPr>
              <w:rPr>
                <w:b/>
              </w:rPr>
            </w:pPr>
          </w:p>
          <w:p w14:paraId="37F37796" w14:textId="77777777" w:rsidR="00C31679" w:rsidRPr="00DC7BDA" w:rsidRDefault="00EE416B" w:rsidP="00E53FED">
            <w:r>
              <w:rPr>
                <w:b/>
              </w:rPr>
              <w:t>Referent/in</w:t>
            </w:r>
            <w:r w:rsidR="00C31679" w:rsidRPr="00DC7BDA">
              <w:t>:</w:t>
            </w:r>
          </w:p>
        </w:tc>
        <w:tc>
          <w:tcPr>
            <w:tcW w:w="4110" w:type="dxa"/>
            <w:tcBorders>
              <w:bottom w:val="dotted" w:sz="4" w:space="0" w:color="auto"/>
            </w:tcBorders>
            <w:vAlign w:val="bottom"/>
          </w:tcPr>
          <w:p w14:paraId="123F837F" w14:textId="77777777" w:rsidR="00C31679" w:rsidRPr="00DC7BDA" w:rsidRDefault="00313188" w:rsidP="004F10FF">
            <w:r>
              <w:t>Prof.</w:t>
            </w:r>
            <w:r w:rsidR="002C6618">
              <w:t xml:space="preserve"> </w:t>
            </w:r>
            <w:r w:rsidR="002C6618" w:rsidRPr="00DC7BDA">
              <w:fldChar w:fldCharType="begin">
                <w:ffData>
                  <w:name w:val="Text3"/>
                  <w:enabled/>
                  <w:calcOnExit w:val="0"/>
                  <w:textInput/>
                </w:ffData>
              </w:fldChar>
            </w:r>
            <w:r w:rsidR="002C6618" w:rsidRPr="00DC7BDA">
              <w:instrText xml:space="preserve"> FORMTEXT </w:instrText>
            </w:r>
            <w:r w:rsidR="002C6618" w:rsidRPr="00DC7BDA">
              <w:fldChar w:fldCharType="separate"/>
            </w:r>
            <w:r w:rsidR="002C6618" w:rsidRPr="00DC7BDA">
              <w:rPr>
                <w:noProof/>
              </w:rPr>
              <w:t> </w:t>
            </w:r>
            <w:r w:rsidR="002C6618" w:rsidRPr="00DC7BDA">
              <w:rPr>
                <w:noProof/>
              </w:rPr>
              <w:t> </w:t>
            </w:r>
            <w:r w:rsidR="002C6618" w:rsidRPr="00DC7BDA">
              <w:rPr>
                <w:noProof/>
              </w:rPr>
              <w:t> </w:t>
            </w:r>
            <w:r w:rsidR="002C6618" w:rsidRPr="00DC7BDA">
              <w:rPr>
                <w:noProof/>
              </w:rPr>
              <w:t> </w:t>
            </w:r>
            <w:r w:rsidR="002C6618" w:rsidRPr="00DC7BDA">
              <w:rPr>
                <w:noProof/>
              </w:rPr>
              <w:t> </w:t>
            </w:r>
            <w:r w:rsidR="002C6618" w:rsidRPr="00DC7BDA">
              <w:fldChar w:fldCharType="end"/>
            </w:r>
          </w:p>
        </w:tc>
      </w:tr>
      <w:tr w:rsidR="00C31679" w:rsidRPr="00DC7BDA" w14:paraId="411EC78E" w14:textId="77777777" w:rsidTr="00030086">
        <w:trPr>
          <w:trHeight w:val="284"/>
        </w:trPr>
        <w:tc>
          <w:tcPr>
            <w:tcW w:w="4962" w:type="dxa"/>
            <w:vAlign w:val="bottom"/>
          </w:tcPr>
          <w:p w14:paraId="6F5AF038" w14:textId="77777777" w:rsidR="00C31679" w:rsidRPr="00DC7BDA" w:rsidRDefault="00D00396" w:rsidP="00D00396">
            <w:r w:rsidRPr="00DC7BDA">
              <w:t>Bestätigt d</w:t>
            </w:r>
            <w:r w:rsidR="00C31679" w:rsidRPr="00DC7BDA">
              <w:t>ie Kenntn</w:t>
            </w:r>
            <w:r w:rsidRPr="00DC7BDA">
              <w:t>is des Verteidigungstermins</w:t>
            </w:r>
            <w:r w:rsidR="00C31679" w:rsidRPr="00DC7BDA">
              <w:t>:</w:t>
            </w:r>
          </w:p>
        </w:tc>
        <w:tc>
          <w:tcPr>
            <w:tcW w:w="4110" w:type="dxa"/>
            <w:tcBorders>
              <w:top w:val="dotted" w:sz="4" w:space="0" w:color="auto"/>
            </w:tcBorders>
            <w:vAlign w:val="bottom"/>
          </w:tcPr>
          <w:p w14:paraId="0EBE99CB" w14:textId="2D988BCF" w:rsidR="00C31679" w:rsidRPr="00DC7BDA" w:rsidRDefault="00BC2571" w:rsidP="004F10FF">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C31679" w:rsidRPr="00DC7BDA" w14:paraId="22771D07" w14:textId="77777777" w:rsidTr="007D05D5">
        <w:trPr>
          <w:trHeight w:val="284"/>
        </w:trPr>
        <w:tc>
          <w:tcPr>
            <w:tcW w:w="4962" w:type="dxa"/>
            <w:vAlign w:val="bottom"/>
          </w:tcPr>
          <w:p w14:paraId="54DA5F03" w14:textId="77777777" w:rsidR="00C31679" w:rsidRPr="00DC7BDA" w:rsidRDefault="00D00396" w:rsidP="00D00396">
            <w:r w:rsidRPr="00DC7BDA">
              <w:t>Bestätigt d</w:t>
            </w:r>
            <w:r w:rsidR="00C31679" w:rsidRPr="00DC7BDA">
              <w:t>ie Einhaltu</w:t>
            </w:r>
            <w:r w:rsidRPr="00DC7BDA">
              <w:t>ng der Frist zur Gutachtenabgabe</w:t>
            </w:r>
            <w:r w:rsidR="00C31679" w:rsidRPr="00DC7BDA">
              <w:t>:</w:t>
            </w:r>
          </w:p>
        </w:tc>
        <w:tc>
          <w:tcPr>
            <w:tcW w:w="4110" w:type="dxa"/>
            <w:vAlign w:val="bottom"/>
          </w:tcPr>
          <w:p w14:paraId="587BDA6B" w14:textId="5D67C624" w:rsidR="00C31679" w:rsidRPr="00DC7BDA" w:rsidRDefault="00BC2571" w:rsidP="004F10FF">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7D05D5" w:rsidRPr="00DC7BDA" w14:paraId="0E5ED33F" w14:textId="77777777" w:rsidTr="007D05D5">
        <w:trPr>
          <w:trHeight w:val="284"/>
        </w:trPr>
        <w:tc>
          <w:tcPr>
            <w:tcW w:w="4962" w:type="dxa"/>
            <w:vAlign w:val="bottom"/>
          </w:tcPr>
          <w:p w14:paraId="21F017A3" w14:textId="77777777" w:rsidR="007D05D5" w:rsidRPr="00DC7BDA" w:rsidRDefault="007D05D5" w:rsidP="00163457">
            <w:pPr>
              <w:rPr>
                <w:b/>
              </w:rPr>
            </w:pPr>
            <w:r w:rsidRPr="00DC7BDA">
              <w:rPr>
                <w:b/>
              </w:rPr>
              <w:t>Unterschrift:</w:t>
            </w:r>
          </w:p>
        </w:tc>
        <w:tc>
          <w:tcPr>
            <w:tcW w:w="4110" w:type="dxa"/>
            <w:tcBorders>
              <w:bottom w:val="dotted" w:sz="4" w:space="0" w:color="auto"/>
            </w:tcBorders>
            <w:vAlign w:val="bottom"/>
          </w:tcPr>
          <w:p w14:paraId="12C799AA" w14:textId="77777777" w:rsidR="007D05D5" w:rsidRPr="00DC7BDA" w:rsidRDefault="007D05D5" w:rsidP="00175DCD"/>
        </w:tc>
      </w:tr>
      <w:tr w:rsidR="00C31679" w:rsidRPr="00DC7BDA" w14:paraId="5BC06CED" w14:textId="77777777" w:rsidTr="00030086">
        <w:trPr>
          <w:trHeight w:val="284"/>
        </w:trPr>
        <w:tc>
          <w:tcPr>
            <w:tcW w:w="4962" w:type="dxa"/>
            <w:vAlign w:val="bottom"/>
          </w:tcPr>
          <w:p w14:paraId="72D53F29" w14:textId="77777777" w:rsidR="002F2402" w:rsidRDefault="002F2402" w:rsidP="008F67F6">
            <w:pPr>
              <w:rPr>
                <w:b/>
              </w:rPr>
            </w:pPr>
          </w:p>
          <w:p w14:paraId="79E504CC" w14:textId="77777777" w:rsidR="002F2402" w:rsidRDefault="002F2402" w:rsidP="008F67F6">
            <w:pPr>
              <w:rPr>
                <w:b/>
              </w:rPr>
            </w:pPr>
          </w:p>
          <w:p w14:paraId="30D67CFB" w14:textId="77777777" w:rsidR="00D70CA9" w:rsidRDefault="00D70CA9" w:rsidP="008F67F6">
            <w:pPr>
              <w:rPr>
                <w:b/>
              </w:rPr>
            </w:pPr>
          </w:p>
          <w:p w14:paraId="61F5FE84" w14:textId="77777777" w:rsidR="00C31679" w:rsidRPr="00DC7BDA" w:rsidRDefault="008F67F6" w:rsidP="008F67F6">
            <w:pPr>
              <w:rPr>
                <w:b/>
              </w:rPr>
            </w:pPr>
            <w:r>
              <w:rPr>
                <w:b/>
              </w:rPr>
              <w:t>Koreferent/</w:t>
            </w:r>
            <w:r w:rsidR="00EE416B">
              <w:rPr>
                <w:b/>
              </w:rPr>
              <w:t>-</w:t>
            </w:r>
            <w:r>
              <w:rPr>
                <w:b/>
              </w:rPr>
              <w:t>in</w:t>
            </w:r>
            <w:r w:rsidR="00C31679" w:rsidRPr="00DC7BDA">
              <w:rPr>
                <w:b/>
              </w:rPr>
              <w:t xml:space="preserve">: </w:t>
            </w:r>
          </w:p>
        </w:tc>
        <w:tc>
          <w:tcPr>
            <w:tcW w:w="4110" w:type="dxa"/>
            <w:tcBorders>
              <w:bottom w:val="dotted" w:sz="4" w:space="0" w:color="auto"/>
            </w:tcBorders>
            <w:vAlign w:val="bottom"/>
          </w:tcPr>
          <w:p w14:paraId="35320A43" w14:textId="77777777" w:rsidR="00C31679" w:rsidRPr="00DC7BDA" w:rsidRDefault="00313188" w:rsidP="00F5723E">
            <w:r>
              <w:t>Prof.</w:t>
            </w:r>
            <w:r w:rsidR="008B0965">
              <w:t xml:space="preserve"> </w:t>
            </w:r>
            <w:r w:rsidR="008B0965" w:rsidRPr="00DC7BDA">
              <w:fldChar w:fldCharType="begin">
                <w:ffData>
                  <w:name w:val="Text3"/>
                  <w:enabled/>
                  <w:calcOnExit w:val="0"/>
                  <w:textInput/>
                </w:ffData>
              </w:fldChar>
            </w:r>
            <w:r w:rsidR="008B0965" w:rsidRPr="00DC7BDA">
              <w:instrText xml:space="preserve"> FORMTEXT </w:instrText>
            </w:r>
            <w:r w:rsidR="008B0965" w:rsidRPr="00DC7BDA">
              <w:fldChar w:fldCharType="separate"/>
            </w:r>
            <w:r w:rsidR="008B0965" w:rsidRPr="00DC7BDA">
              <w:t> </w:t>
            </w:r>
            <w:r w:rsidR="008B0965" w:rsidRPr="00DC7BDA">
              <w:t> </w:t>
            </w:r>
            <w:r w:rsidR="008B0965" w:rsidRPr="00DC7BDA">
              <w:t> </w:t>
            </w:r>
            <w:r w:rsidR="008B0965" w:rsidRPr="00DC7BDA">
              <w:t> </w:t>
            </w:r>
            <w:r w:rsidR="008B0965" w:rsidRPr="00DC7BDA">
              <w:t> </w:t>
            </w:r>
            <w:r w:rsidR="008B0965" w:rsidRPr="00DC7BDA">
              <w:fldChar w:fldCharType="end"/>
            </w:r>
          </w:p>
        </w:tc>
      </w:tr>
      <w:tr w:rsidR="00305380" w:rsidRPr="00DC7BDA" w14:paraId="7182E749" w14:textId="77777777" w:rsidTr="00030086">
        <w:trPr>
          <w:trHeight w:val="284"/>
        </w:trPr>
        <w:tc>
          <w:tcPr>
            <w:tcW w:w="4962" w:type="dxa"/>
            <w:vAlign w:val="bottom"/>
          </w:tcPr>
          <w:p w14:paraId="5AAE77D6" w14:textId="77777777" w:rsidR="00305380" w:rsidRPr="00DC7BDA" w:rsidRDefault="00D00396" w:rsidP="00930CEB">
            <w:r w:rsidRPr="00DC7BDA">
              <w:t>Bestätigt die Kenntnis des Verteidigungstermins</w:t>
            </w:r>
            <w:r w:rsidR="00305380" w:rsidRPr="00DC7BDA">
              <w:t>:</w:t>
            </w:r>
          </w:p>
        </w:tc>
        <w:tc>
          <w:tcPr>
            <w:tcW w:w="4110" w:type="dxa"/>
            <w:tcBorders>
              <w:top w:val="dotted" w:sz="4" w:space="0" w:color="auto"/>
            </w:tcBorders>
            <w:vAlign w:val="bottom"/>
          </w:tcPr>
          <w:p w14:paraId="7238362A" w14:textId="3C5C429B" w:rsidR="00305380" w:rsidRPr="00DC7BDA" w:rsidRDefault="00BC2571" w:rsidP="00930CEB">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305380" w:rsidRPr="00DC7BDA" w14:paraId="454C98AD" w14:textId="77777777" w:rsidTr="00030086">
        <w:trPr>
          <w:trHeight w:val="284"/>
        </w:trPr>
        <w:tc>
          <w:tcPr>
            <w:tcW w:w="4962" w:type="dxa"/>
            <w:vAlign w:val="bottom"/>
          </w:tcPr>
          <w:p w14:paraId="45EFC970" w14:textId="77777777" w:rsidR="00305380" w:rsidRPr="00DC7BDA" w:rsidRDefault="00D00396" w:rsidP="00930CEB">
            <w:r w:rsidRPr="00DC7BDA">
              <w:t>Bestätigt die Einhaltung der Frist zur Gutachtenabgabe</w:t>
            </w:r>
            <w:r w:rsidR="00305380" w:rsidRPr="00DC7BDA">
              <w:t>:</w:t>
            </w:r>
          </w:p>
        </w:tc>
        <w:tc>
          <w:tcPr>
            <w:tcW w:w="4110" w:type="dxa"/>
            <w:vAlign w:val="bottom"/>
          </w:tcPr>
          <w:p w14:paraId="1B0FB983" w14:textId="5DDFA5A4" w:rsidR="00305380" w:rsidRPr="00DC7BDA" w:rsidRDefault="00BC2571" w:rsidP="00930CEB">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305380" w:rsidRPr="00DC7BDA" w14:paraId="6E81EA87" w14:textId="77777777" w:rsidTr="00030086">
        <w:trPr>
          <w:trHeight w:val="284"/>
        </w:trPr>
        <w:tc>
          <w:tcPr>
            <w:tcW w:w="4962" w:type="dxa"/>
            <w:vAlign w:val="bottom"/>
          </w:tcPr>
          <w:p w14:paraId="182D29E7" w14:textId="77777777" w:rsidR="00305380" w:rsidRPr="00DC7BDA" w:rsidRDefault="00305380" w:rsidP="00930CEB">
            <w:pPr>
              <w:rPr>
                <w:b/>
              </w:rPr>
            </w:pPr>
            <w:r w:rsidRPr="00DC7BDA">
              <w:rPr>
                <w:b/>
              </w:rPr>
              <w:t>Unterschrift:</w:t>
            </w:r>
          </w:p>
        </w:tc>
        <w:tc>
          <w:tcPr>
            <w:tcW w:w="4110" w:type="dxa"/>
            <w:tcBorders>
              <w:bottom w:val="dotted" w:sz="4" w:space="0" w:color="auto"/>
            </w:tcBorders>
            <w:vAlign w:val="bottom"/>
          </w:tcPr>
          <w:p w14:paraId="17AD4D79" w14:textId="77777777" w:rsidR="00305380" w:rsidRPr="00DC7BDA" w:rsidRDefault="00305380" w:rsidP="00930CEB"/>
        </w:tc>
      </w:tr>
      <w:tr w:rsidR="00FA6EF1" w:rsidRPr="00DC7BDA" w14:paraId="239E6596" w14:textId="77777777" w:rsidTr="00155BB3">
        <w:trPr>
          <w:trHeight w:val="284"/>
        </w:trPr>
        <w:tc>
          <w:tcPr>
            <w:tcW w:w="9072" w:type="dxa"/>
            <w:gridSpan w:val="2"/>
            <w:vAlign w:val="bottom"/>
          </w:tcPr>
          <w:p w14:paraId="164657AE" w14:textId="44491BEE" w:rsidR="00A42E21" w:rsidRPr="00D70CA9" w:rsidRDefault="00FA6EF1" w:rsidP="00410043">
            <w:pPr>
              <w:rPr>
                <w:i/>
              </w:rPr>
            </w:pPr>
            <w:r w:rsidRPr="00DC7BDA">
              <w:rPr>
                <w:i/>
              </w:rPr>
              <w:t>Falls extern</w:t>
            </w:r>
            <w:r w:rsidR="008629B0">
              <w:rPr>
                <w:i/>
              </w:rPr>
              <w:t>,</w:t>
            </w:r>
            <w:r w:rsidRPr="00DC7BDA">
              <w:rPr>
                <w:i/>
              </w:rPr>
              <w:t xml:space="preserve"> werden folgende weitere Angaben benötigt:</w:t>
            </w:r>
          </w:p>
        </w:tc>
      </w:tr>
      <w:tr w:rsidR="0039590E" w:rsidRPr="00DC7BDA" w14:paraId="3426EE95" w14:textId="77777777" w:rsidTr="00030086">
        <w:trPr>
          <w:trHeight w:val="284"/>
        </w:trPr>
        <w:tc>
          <w:tcPr>
            <w:tcW w:w="4962" w:type="dxa"/>
            <w:vAlign w:val="bottom"/>
          </w:tcPr>
          <w:p w14:paraId="0EABE7E3" w14:textId="77777777" w:rsidR="0039590E" w:rsidRPr="00DC7BDA" w:rsidRDefault="0039590E" w:rsidP="00727E11">
            <w:pPr>
              <w:rPr>
                <w:i/>
              </w:rPr>
            </w:pPr>
            <w:r w:rsidRPr="00DC7BDA">
              <w:rPr>
                <w:i/>
              </w:rPr>
              <w:t>Geburtsdatum:</w:t>
            </w:r>
          </w:p>
        </w:tc>
        <w:tc>
          <w:tcPr>
            <w:tcW w:w="4110" w:type="dxa"/>
            <w:tcBorders>
              <w:bottom w:val="dotted" w:sz="4" w:space="0" w:color="auto"/>
            </w:tcBorders>
            <w:vAlign w:val="bottom"/>
          </w:tcPr>
          <w:p w14:paraId="73EBB25F" w14:textId="77777777" w:rsidR="0039590E" w:rsidRPr="00DC7BDA" w:rsidRDefault="0039590E" w:rsidP="00930CE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39590E" w:rsidRPr="00DC7BDA" w14:paraId="56509A77" w14:textId="77777777" w:rsidTr="00030086">
        <w:trPr>
          <w:trHeight w:val="284"/>
        </w:trPr>
        <w:tc>
          <w:tcPr>
            <w:tcW w:w="4962" w:type="dxa"/>
            <w:vAlign w:val="bottom"/>
          </w:tcPr>
          <w:p w14:paraId="549B9E92" w14:textId="77777777" w:rsidR="0039590E" w:rsidRPr="00DC7BDA" w:rsidRDefault="0039590E" w:rsidP="00727E11">
            <w:pPr>
              <w:rPr>
                <w:i/>
              </w:rPr>
            </w:pPr>
            <w:r w:rsidRPr="00DC7BDA">
              <w:rPr>
                <w:i/>
              </w:rPr>
              <w:t>E-Mail:</w:t>
            </w:r>
          </w:p>
        </w:tc>
        <w:tc>
          <w:tcPr>
            <w:tcW w:w="4110" w:type="dxa"/>
            <w:tcBorders>
              <w:top w:val="dotted" w:sz="4" w:space="0" w:color="auto"/>
              <w:bottom w:val="dotted" w:sz="4" w:space="0" w:color="auto"/>
            </w:tcBorders>
            <w:vAlign w:val="bottom"/>
          </w:tcPr>
          <w:p w14:paraId="711F3C13" w14:textId="77777777" w:rsidR="0039590E" w:rsidRPr="00DC7BDA" w:rsidRDefault="0039590E" w:rsidP="00930CEB">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2CFFBFC9" w14:textId="7FBF0C96" w:rsidR="00EA2C03" w:rsidRPr="00D70CA9" w:rsidRDefault="00EA2C03" w:rsidP="00D70CA9">
      <w:pPr>
        <w:spacing w:line="0" w:lineRule="atLeast"/>
        <w:jc w:val="both"/>
        <w:rPr>
          <w:b/>
          <w:bCs/>
        </w:rPr>
      </w:pPr>
    </w:p>
    <w:p w14:paraId="2F53D69D" w14:textId="77777777" w:rsidR="00D70CA9" w:rsidRPr="00D70CA9" w:rsidRDefault="00D70CA9" w:rsidP="00D70CA9">
      <w:pPr>
        <w:spacing w:line="0" w:lineRule="atLeast"/>
        <w:jc w:val="both"/>
        <w:rPr>
          <w:b/>
          <w:bCs/>
        </w:rPr>
      </w:pPr>
    </w:p>
    <w:p w14:paraId="7ED7D4D4" w14:textId="77777777" w:rsidR="00D70CA9" w:rsidRPr="00D70CA9" w:rsidRDefault="00D70CA9" w:rsidP="00D70CA9">
      <w:pPr>
        <w:spacing w:line="0" w:lineRule="atLeast"/>
        <w:jc w:val="both"/>
        <w:rPr>
          <w:b/>
          <w:bCs/>
        </w:rPr>
      </w:pPr>
    </w:p>
    <w:tbl>
      <w:tblPr>
        <w:tblW w:w="9072" w:type="dxa"/>
        <w:tblCellMar>
          <w:left w:w="0" w:type="dxa"/>
          <w:right w:w="0" w:type="dxa"/>
        </w:tblCellMar>
        <w:tblLook w:val="04A0" w:firstRow="1" w:lastRow="0" w:firstColumn="1" w:lastColumn="0" w:noHBand="0" w:noVBand="1"/>
      </w:tblPr>
      <w:tblGrid>
        <w:gridCol w:w="4962"/>
        <w:gridCol w:w="4110"/>
      </w:tblGrid>
      <w:tr w:rsidR="00D70CA9" w:rsidRPr="00DC7BDA" w14:paraId="737065D0" w14:textId="77777777" w:rsidTr="003D7BAE">
        <w:trPr>
          <w:trHeight w:val="284"/>
        </w:trPr>
        <w:tc>
          <w:tcPr>
            <w:tcW w:w="4962" w:type="dxa"/>
            <w:vAlign w:val="bottom"/>
          </w:tcPr>
          <w:p w14:paraId="23DA18F7" w14:textId="64A40B89" w:rsidR="00D70CA9" w:rsidRPr="00DC7BDA" w:rsidRDefault="00D70CA9" w:rsidP="003D7BAE">
            <w:pPr>
              <w:rPr>
                <w:b/>
              </w:rPr>
            </w:pPr>
            <w:proofErr w:type="spellStart"/>
            <w:r>
              <w:rPr>
                <w:b/>
              </w:rPr>
              <w:t>Koreferent</w:t>
            </w:r>
            <w:proofErr w:type="spellEnd"/>
            <w:r>
              <w:rPr>
                <w:b/>
              </w:rPr>
              <w:t>/-in</w:t>
            </w:r>
            <w:r w:rsidRPr="00DC7BDA">
              <w:rPr>
                <w:b/>
              </w:rPr>
              <w:t xml:space="preserve">: </w:t>
            </w:r>
          </w:p>
        </w:tc>
        <w:tc>
          <w:tcPr>
            <w:tcW w:w="4110" w:type="dxa"/>
            <w:tcBorders>
              <w:bottom w:val="dotted" w:sz="4" w:space="0" w:color="auto"/>
            </w:tcBorders>
            <w:vAlign w:val="bottom"/>
          </w:tcPr>
          <w:p w14:paraId="00FC8B15" w14:textId="77777777" w:rsidR="00D70CA9" w:rsidRPr="00DC7BDA" w:rsidRDefault="00D70CA9" w:rsidP="003D7BAE">
            <w:r>
              <w:t xml:space="preserve">Prof. </w:t>
            </w:r>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D70CA9" w:rsidRPr="00DC7BDA" w14:paraId="2CFB2B53" w14:textId="77777777" w:rsidTr="003D7BAE">
        <w:trPr>
          <w:trHeight w:val="284"/>
        </w:trPr>
        <w:tc>
          <w:tcPr>
            <w:tcW w:w="4962" w:type="dxa"/>
            <w:vAlign w:val="bottom"/>
          </w:tcPr>
          <w:p w14:paraId="019066AF" w14:textId="77777777" w:rsidR="00D70CA9" w:rsidRPr="00DC7BDA" w:rsidRDefault="00D70CA9" w:rsidP="003D7BAE">
            <w:r w:rsidRPr="00DC7BDA">
              <w:t>Bestätigt die Kenntnis des Verteidigungstermins:</w:t>
            </w:r>
          </w:p>
        </w:tc>
        <w:tc>
          <w:tcPr>
            <w:tcW w:w="4110" w:type="dxa"/>
            <w:tcBorders>
              <w:top w:val="dotted" w:sz="4" w:space="0" w:color="auto"/>
            </w:tcBorders>
            <w:vAlign w:val="bottom"/>
          </w:tcPr>
          <w:p w14:paraId="1BBFED31" w14:textId="77777777" w:rsidR="00D70CA9" w:rsidRPr="00DC7BDA" w:rsidRDefault="00D70CA9" w:rsidP="003D7BAE">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70CA9" w:rsidRPr="00DC7BDA" w14:paraId="7B2F5A4C" w14:textId="77777777" w:rsidTr="003D7BAE">
        <w:trPr>
          <w:trHeight w:val="284"/>
        </w:trPr>
        <w:tc>
          <w:tcPr>
            <w:tcW w:w="4962" w:type="dxa"/>
            <w:vAlign w:val="bottom"/>
          </w:tcPr>
          <w:p w14:paraId="3AB9C8CF" w14:textId="77777777" w:rsidR="00D70CA9" w:rsidRPr="00DC7BDA" w:rsidRDefault="00D70CA9" w:rsidP="003D7BAE">
            <w:r w:rsidRPr="00DC7BDA">
              <w:t>Bestätigt die Einhaltung der Frist zur Gutachtenabgabe:</w:t>
            </w:r>
          </w:p>
        </w:tc>
        <w:tc>
          <w:tcPr>
            <w:tcW w:w="4110" w:type="dxa"/>
            <w:vAlign w:val="bottom"/>
          </w:tcPr>
          <w:p w14:paraId="0459917F" w14:textId="77777777" w:rsidR="00D70CA9" w:rsidRPr="00DC7BDA" w:rsidRDefault="00D70CA9" w:rsidP="003D7BAE">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70CA9" w:rsidRPr="00DC7BDA" w14:paraId="5B859C49" w14:textId="77777777" w:rsidTr="003D7BAE">
        <w:trPr>
          <w:trHeight w:val="284"/>
        </w:trPr>
        <w:tc>
          <w:tcPr>
            <w:tcW w:w="4962" w:type="dxa"/>
            <w:vAlign w:val="bottom"/>
          </w:tcPr>
          <w:p w14:paraId="65E3981A" w14:textId="77777777" w:rsidR="00D70CA9" w:rsidRPr="00DC7BDA" w:rsidRDefault="00D70CA9" w:rsidP="003D7BAE">
            <w:pPr>
              <w:rPr>
                <w:b/>
              </w:rPr>
            </w:pPr>
            <w:r w:rsidRPr="00DC7BDA">
              <w:rPr>
                <w:b/>
              </w:rPr>
              <w:t>Unterschrift:</w:t>
            </w:r>
          </w:p>
        </w:tc>
        <w:tc>
          <w:tcPr>
            <w:tcW w:w="4110" w:type="dxa"/>
            <w:tcBorders>
              <w:bottom w:val="dotted" w:sz="4" w:space="0" w:color="auto"/>
            </w:tcBorders>
            <w:vAlign w:val="bottom"/>
          </w:tcPr>
          <w:p w14:paraId="674EF7CF" w14:textId="77777777" w:rsidR="00D70CA9" w:rsidRPr="00DC7BDA" w:rsidRDefault="00D70CA9" w:rsidP="003D7BAE"/>
        </w:tc>
      </w:tr>
      <w:tr w:rsidR="00D70CA9" w:rsidRPr="00DC7BDA" w14:paraId="167A53EF" w14:textId="77777777" w:rsidTr="003D7BAE">
        <w:trPr>
          <w:trHeight w:val="284"/>
        </w:trPr>
        <w:tc>
          <w:tcPr>
            <w:tcW w:w="9072" w:type="dxa"/>
            <w:gridSpan w:val="2"/>
            <w:vAlign w:val="bottom"/>
          </w:tcPr>
          <w:p w14:paraId="515073E1" w14:textId="43C144EA" w:rsidR="00D70CA9" w:rsidRPr="00D70CA9" w:rsidRDefault="00D70CA9" w:rsidP="003D7BAE">
            <w:pPr>
              <w:rPr>
                <w:i/>
              </w:rPr>
            </w:pPr>
            <w:r w:rsidRPr="00DC7BDA">
              <w:rPr>
                <w:i/>
              </w:rPr>
              <w:t>Falls extern</w:t>
            </w:r>
            <w:r>
              <w:rPr>
                <w:i/>
              </w:rPr>
              <w:t>,</w:t>
            </w:r>
            <w:r w:rsidRPr="00DC7BDA">
              <w:rPr>
                <w:i/>
              </w:rPr>
              <w:t xml:space="preserve"> werden folgende weitere Angaben benötigt:</w:t>
            </w:r>
          </w:p>
        </w:tc>
      </w:tr>
      <w:tr w:rsidR="00D70CA9" w:rsidRPr="00DC7BDA" w14:paraId="01452A00" w14:textId="77777777" w:rsidTr="003D7BAE">
        <w:trPr>
          <w:trHeight w:val="284"/>
        </w:trPr>
        <w:tc>
          <w:tcPr>
            <w:tcW w:w="4962" w:type="dxa"/>
            <w:vAlign w:val="bottom"/>
          </w:tcPr>
          <w:p w14:paraId="6DF2BF74" w14:textId="77777777" w:rsidR="00D70CA9" w:rsidRPr="00DC7BDA" w:rsidRDefault="00D70CA9" w:rsidP="003D7BAE">
            <w:pPr>
              <w:rPr>
                <w:i/>
              </w:rPr>
            </w:pPr>
            <w:r w:rsidRPr="00DC7BDA">
              <w:rPr>
                <w:i/>
              </w:rPr>
              <w:t>Geburtsdatum:</w:t>
            </w:r>
          </w:p>
        </w:tc>
        <w:tc>
          <w:tcPr>
            <w:tcW w:w="4110" w:type="dxa"/>
            <w:tcBorders>
              <w:bottom w:val="dotted" w:sz="4" w:space="0" w:color="auto"/>
            </w:tcBorders>
            <w:vAlign w:val="bottom"/>
          </w:tcPr>
          <w:p w14:paraId="14A7B7DC" w14:textId="77777777" w:rsidR="00D70CA9" w:rsidRPr="00DC7BDA" w:rsidRDefault="00D70CA9" w:rsidP="003D7BAE">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D70CA9" w:rsidRPr="00DC7BDA" w14:paraId="6EE7C0C9" w14:textId="77777777" w:rsidTr="003D7BAE">
        <w:trPr>
          <w:trHeight w:val="284"/>
        </w:trPr>
        <w:tc>
          <w:tcPr>
            <w:tcW w:w="4962" w:type="dxa"/>
            <w:vAlign w:val="bottom"/>
          </w:tcPr>
          <w:p w14:paraId="5568E285" w14:textId="77777777" w:rsidR="00D70CA9" w:rsidRPr="00DC7BDA" w:rsidRDefault="00D70CA9" w:rsidP="003D7BAE">
            <w:pPr>
              <w:rPr>
                <w:i/>
              </w:rPr>
            </w:pPr>
            <w:r w:rsidRPr="00DC7BDA">
              <w:rPr>
                <w:i/>
              </w:rPr>
              <w:t>E-Mail:</w:t>
            </w:r>
          </w:p>
        </w:tc>
        <w:tc>
          <w:tcPr>
            <w:tcW w:w="4110" w:type="dxa"/>
            <w:tcBorders>
              <w:top w:val="dotted" w:sz="4" w:space="0" w:color="auto"/>
              <w:bottom w:val="dotted" w:sz="4" w:space="0" w:color="auto"/>
            </w:tcBorders>
            <w:vAlign w:val="bottom"/>
          </w:tcPr>
          <w:p w14:paraId="33C6DBB7" w14:textId="77777777" w:rsidR="00D70CA9" w:rsidRPr="00DC7BDA" w:rsidRDefault="00D70CA9" w:rsidP="003D7BAE">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6A6D3A37" w14:textId="77777777" w:rsidR="00EA2C03" w:rsidRDefault="00EA2C03" w:rsidP="001D3EA9">
      <w:pPr>
        <w:spacing w:before="120"/>
        <w:jc w:val="both"/>
      </w:pPr>
    </w:p>
    <w:p w14:paraId="35C26253" w14:textId="77777777" w:rsidR="00D70CA9" w:rsidRDefault="00D70CA9" w:rsidP="001D3EA9">
      <w:pPr>
        <w:spacing w:before="120"/>
        <w:jc w:val="both"/>
      </w:pPr>
    </w:p>
    <w:p w14:paraId="7B5F32A8" w14:textId="77777777" w:rsidR="007263EB" w:rsidRPr="00DC7BDA" w:rsidRDefault="008266BF" w:rsidP="001D3EA9">
      <w:pPr>
        <w:spacing w:before="120"/>
        <w:jc w:val="both"/>
      </w:pPr>
      <w:r w:rsidRPr="00DC7BDA">
        <w:t>Die/</w:t>
      </w:r>
      <w:r w:rsidR="007263EB" w:rsidRPr="00DC7BDA">
        <w:t xml:space="preserve">der </w:t>
      </w:r>
      <w:r w:rsidR="003C2164">
        <w:t>Vorsitzende des Doktoratsausschusses</w:t>
      </w:r>
      <w:r w:rsidR="003C2164" w:rsidRPr="00DC7BDA">
        <w:t xml:space="preserve"> </w:t>
      </w:r>
      <w:r w:rsidR="007263EB" w:rsidRPr="00DC7BDA">
        <w:t>bestätigt durch Unterschrift die</w:t>
      </w:r>
      <w:r w:rsidR="005B1145">
        <w:t xml:space="preserve"> Referentin </w:t>
      </w:r>
      <w:r w:rsidR="00812CE7">
        <w:t>/</w:t>
      </w:r>
      <w:r w:rsidR="003F1D20">
        <w:t xml:space="preserve"> </w:t>
      </w:r>
      <w:r w:rsidR="00812CE7">
        <w:t>den</w:t>
      </w:r>
      <w:r w:rsidR="007263EB" w:rsidRPr="00DC7BDA">
        <w:t xml:space="preserve"> </w:t>
      </w:r>
      <w:r w:rsidR="005B1145">
        <w:t xml:space="preserve">Referenten und die Koreferentin / den Koreferenten wie </w:t>
      </w:r>
      <w:r w:rsidR="007263EB" w:rsidRPr="00DC7BDA">
        <w:t>oben aufgeführt</w:t>
      </w:r>
      <w:r w:rsidR="009F19C3" w:rsidRPr="00DC7BDA">
        <w:t xml:space="preserve">. </w:t>
      </w:r>
      <w:r w:rsidR="00925914">
        <w:t xml:space="preserve">Wenn </w:t>
      </w:r>
      <w:r w:rsidR="00AC54D7">
        <w:t>die</w:t>
      </w:r>
      <w:r w:rsidR="00E53FED">
        <w:t xml:space="preserve"> Koreferentin</w:t>
      </w:r>
      <w:r w:rsidR="00925914">
        <w:t xml:space="preserve"> / </w:t>
      </w:r>
      <w:r w:rsidR="00AC54D7">
        <w:t xml:space="preserve">der </w:t>
      </w:r>
      <w:r w:rsidR="00925914">
        <w:t xml:space="preserve">Koreferent </w:t>
      </w:r>
      <w:r w:rsidR="00F04B37">
        <w:t xml:space="preserve">einer anderen Fakultät </w:t>
      </w:r>
      <w:r w:rsidR="00AC54D7">
        <w:t>oder Universität angehört</w:t>
      </w:r>
      <w:r w:rsidR="00925914">
        <w:t>,</w:t>
      </w:r>
      <w:r w:rsidR="00E53FED" w:rsidRPr="00DC7BDA">
        <w:t xml:space="preserve"> </w:t>
      </w:r>
      <w:r w:rsidR="009F19C3" w:rsidRPr="00DC7BDA">
        <w:t xml:space="preserve">wird </w:t>
      </w:r>
      <w:r w:rsidR="005B1145">
        <w:t xml:space="preserve">zusätzlich </w:t>
      </w:r>
      <w:r w:rsidR="009F19C3" w:rsidRPr="00DC7BDA">
        <w:t xml:space="preserve">bestätigt, dass die Wahl der externen </w:t>
      </w:r>
      <w:r w:rsidR="001503B3">
        <w:t>Koreferentin / des externen Koreferenten</w:t>
      </w:r>
      <w:r w:rsidR="009F19C3" w:rsidRPr="00DC7BDA">
        <w:t xml:space="preserve"> mit der dafür festgelegten Politik </w:t>
      </w:r>
      <w:r w:rsidRPr="00DC7BDA">
        <w:t xml:space="preserve">der Fakultät </w:t>
      </w:r>
      <w:r w:rsidR="009F19C3" w:rsidRPr="00DC7BDA">
        <w:t>übereinstimmt</w:t>
      </w:r>
      <w:r w:rsidR="009F19C3" w:rsidRPr="00DC7BDA">
        <w:rPr>
          <w:color w:val="000000"/>
          <w:sz w:val="19"/>
          <w:szCs w:val="19"/>
          <w:lang w:eastAsia="de-CH"/>
        </w:rPr>
        <w:t>.</w:t>
      </w:r>
    </w:p>
    <w:p w14:paraId="0E275FB4" w14:textId="77777777" w:rsidR="007263EB" w:rsidRPr="00DC7BDA" w:rsidRDefault="007263EB" w:rsidP="00163457"/>
    <w:tbl>
      <w:tblPr>
        <w:tblW w:w="9072" w:type="dxa"/>
        <w:tblCellMar>
          <w:left w:w="0" w:type="dxa"/>
          <w:right w:w="0" w:type="dxa"/>
        </w:tblCellMar>
        <w:tblLook w:val="04A0" w:firstRow="1" w:lastRow="0" w:firstColumn="1" w:lastColumn="0" w:noHBand="0" w:noVBand="1"/>
      </w:tblPr>
      <w:tblGrid>
        <w:gridCol w:w="4962"/>
        <w:gridCol w:w="4110"/>
      </w:tblGrid>
      <w:tr w:rsidR="00561827" w:rsidRPr="00DC7BDA" w14:paraId="57C62FD9" w14:textId="77777777" w:rsidTr="00667228">
        <w:trPr>
          <w:trHeight w:val="284"/>
        </w:trPr>
        <w:tc>
          <w:tcPr>
            <w:tcW w:w="4962" w:type="dxa"/>
            <w:vAlign w:val="bottom"/>
          </w:tcPr>
          <w:p w14:paraId="043C36B0" w14:textId="77777777" w:rsidR="00561827" w:rsidRPr="00DC7BDA" w:rsidRDefault="00E3720B" w:rsidP="00116553">
            <w:pPr>
              <w:rPr>
                <w:b/>
              </w:rPr>
            </w:pPr>
            <w:r>
              <w:rPr>
                <w:b/>
              </w:rPr>
              <w:t xml:space="preserve">Vorsitzende/r </w:t>
            </w:r>
            <w:proofErr w:type="spellStart"/>
            <w:r>
              <w:rPr>
                <w:b/>
              </w:rPr>
              <w:t>Doktoratsausschuss</w:t>
            </w:r>
            <w:proofErr w:type="spellEnd"/>
            <w:r w:rsidR="002205D4" w:rsidRPr="00DC7BDA">
              <w:rPr>
                <w:b/>
              </w:rPr>
              <w:t>:</w:t>
            </w:r>
          </w:p>
        </w:tc>
        <w:tc>
          <w:tcPr>
            <w:tcW w:w="4110" w:type="dxa"/>
            <w:tcBorders>
              <w:bottom w:val="dotted" w:sz="4" w:space="0" w:color="auto"/>
            </w:tcBorders>
            <w:vAlign w:val="bottom"/>
          </w:tcPr>
          <w:p w14:paraId="150ABB75" w14:textId="77777777" w:rsidR="00561827" w:rsidRPr="00DC7BDA" w:rsidRDefault="00313188" w:rsidP="00116553">
            <w:r>
              <w:t>Prof.</w:t>
            </w:r>
            <w:r w:rsidR="004E35E9">
              <w:t xml:space="preserve"> </w:t>
            </w:r>
            <w:r w:rsidR="004E35E9" w:rsidRPr="00DC7BDA">
              <w:rPr>
                <w:noProof/>
              </w:rPr>
              <w:fldChar w:fldCharType="begin">
                <w:ffData>
                  <w:name w:val="Text3"/>
                  <w:enabled/>
                  <w:calcOnExit w:val="0"/>
                  <w:textInput/>
                </w:ffData>
              </w:fldChar>
            </w:r>
            <w:r w:rsidR="004E35E9" w:rsidRPr="00DC7BDA">
              <w:rPr>
                <w:noProof/>
              </w:rPr>
              <w:instrText xml:space="preserve"> FORMTEXT </w:instrText>
            </w:r>
            <w:r w:rsidR="004E35E9" w:rsidRPr="00DC7BDA">
              <w:rPr>
                <w:noProof/>
              </w:rPr>
            </w:r>
            <w:r w:rsidR="004E35E9" w:rsidRPr="00DC7BDA">
              <w:rPr>
                <w:noProof/>
              </w:rPr>
              <w:fldChar w:fldCharType="separate"/>
            </w:r>
            <w:r w:rsidR="004E35E9" w:rsidRPr="00DC7BDA">
              <w:rPr>
                <w:noProof/>
              </w:rPr>
              <w:t> </w:t>
            </w:r>
            <w:r w:rsidR="004E35E9" w:rsidRPr="00DC7BDA">
              <w:rPr>
                <w:noProof/>
              </w:rPr>
              <w:t> </w:t>
            </w:r>
            <w:r w:rsidR="004E35E9" w:rsidRPr="00DC7BDA">
              <w:rPr>
                <w:noProof/>
              </w:rPr>
              <w:t> </w:t>
            </w:r>
            <w:r w:rsidR="004E35E9" w:rsidRPr="00DC7BDA">
              <w:rPr>
                <w:noProof/>
              </w:rPr>
              <w:t> </w:t>
            </w:r>
            <w:r w:rsidR="004E35E9" w:rsidRPr="00DC7BDA">
              <w:rPr>
                <w:noProof/>
              </w:rPr>
              <w:t> </w:t>
            </w:r>
            <w:r w:rsidR="004E35E9" w:rsidRPr="00DC7BDA">
              <w:rPr>
                <w:noProof/>
              </w:rPr>
              <w:fldChar w:fldCharType="end"/>
            </w:r>
          </w:p>
        </w:tc>
      </w:tr>
      <w:tr w:rsidR="00561827" w:rsidRPr="00DC7BDA" w14:paraId="65E187AE" w14:textId="77777777" w:rsidTr="00667228">
        <w:trPr>
          <w:trHeight w:val="284"/>
        </w:trPr>
        <w:tc>
          <w:tcPr>
            <w:tcW w:w="4962" w:type="dxa"/>
            <w:vAlign w:val="bottom"/>
          </w:tcPr>
          <w:p w14:paraId="69268872" w14:textId="77777777" w:rsidR="00561827" w:rsidRPr="00DC7BDA" w:rsidRDefault="00561827" w:rsidP="00116553">
            <w:pPr>
              <w:rPr>
                <w:b/>
              </w:rPr>
            </w:pPr>
          </w:p>
        </w:tc>
        <w:tc>
          <w:tcPr>
            <w:tcW w:w="4110" w:type="dxa"/>
            <w:tcBorders>
              <w:top w:val="dotted" w:sz="4" w:space="0" w:color="auto"/>
            </w:tcBorders>
            <w:vAlign w:val="bottom"/>
          </w:tcPr>
          <w:p w14:paraId="064D7DD8" w14:textId="77777777" w:rsidR="00561827" w:rsidRPr="00DC7BDA" w:rsidRDefault="00561827" w:rsidP="00116553">
            <w:pPr>
              <w:rPr>
                <w:noProof/>
              </w:rPr>
            </w:pPr>
          </w:p>
        </w:tc>
      </w:tr>
      <w:tr w:rsidR="00561827" w:rsidRPr="00DC7BDA" w14:paraId="73F01125" w14:textId="77777777" w:rsidTr="00667228">
        <w:trPr>
          <w:trHeight w:val="284"/>
        </w:trPr>
        <w:tc>
          <w:tcPr>
            <w:tcW w:w="4962" w:type="dxa"/>
            <w:vAlign w:val="bottom"/>
          </w:tcPr>
          <w:p w14:paraId="181F119A" w14:textId="77777777" w:rsidR="007C489B" w:rsidRDefault="007C489B" w:rsidP="00116553">
            <w:pPr>
              <w:rPr>
                <w:b/>
              </w:rPr>
            </w:pPr>
          </w:p>
          <w:p w14:paraId="7AF3104B" w14:textId="77777777" w:rsidR="00561827" w:rsidRPr="00DC7BDA" w:rsidRDefault="00561827" w:rsidP="00116553">
            <w:pPr>
              <w:rPr>
                <w:b/>
              </w:rPr>
            </w:pPr>
            <w:r w:rsidRPr="00DC7BDA">
              <w:rPr>
                <w:b/>
              </w:rPr>
              <w:t>Unterschrift:</w:t>
            </w:r>
          </w:p>
        </w:tc>
        <w:tc>
          <w:tcPr>
            <w:tcW w:w="4110" w:type="dxa"/>
            <w:tcBorders>
              <w:bottom w:val="dotted" w:sz="4" w:space="0" w:color="auto"/>
            </w:tcBorders>
            <w:vAlign w:val="bottom"/>
          </w:tcPr>
          <w:p w14:paraId="59C4F4CC" w14:textId="77777777" w:rsidR="00561827" w:rsidRPr="00DC7BDA" w:rsidRDefault="00561827" w:rsidP="00116553">
            <w:pPr>
              <w:rPr>
                <w:noProof/>
              </w:rPr>
            </w:pPr>
          </w:p>
        </w:tc>
      </w:tr>
    </w:tbl>
    <w:p w14:paraId="5BCEACE1" w14:textId="77777777" w:rsidR="00C9021F" w:rsidRPr="00DC7BDA" w:rsidRDefault="00C24D01" w:rsidP="00163457">
      <w:r w:rsidRPr="00DC7BDA">
        <w:br w:type="page"/>
      </w:r>
      <w:r w:rsidR="0044600D" w:rsidRPr="00DC7BDA">
        <w:rPr>
          <w:b/>
        </w:rPr>
        <w:lastRenderedPageBreak/>
        <w:t>Anhang</w:t>
      </w:r>
      <w:r w:rsidR="00D916C0" w:rsidRPr="00DC7BDA">
        <w:t xml:space="preserve"> </w:t>
      </w:r>
      <w:r w:rsidR="0044600D" w:rsidRPr="00DC7BDA">
        <w:rPr>
          <w:b/>
        </w:rPr>
        <w:t>A1.1</w:t>
      </w:r>
    </w:p>
    <w:p w14:paraId="22CB1812" w14:textId="77777777" w:rsidR="00C9021F" w:rsidRPr="00DC7BDA" w:rsidRDefault="00C9021F" w:rsidP="00163457"/>
    <w:p w14:paraId="64672654" w14:textId="77777777" w:rsidR="00C9021F" w:rsidRPr="00DC7BDA" w:rsidRDefault="00D916C0" w:rsidP="00D916C0">
      <w:pPr>
        <w:tabs>
          <w:tab w:val="left" w:pos="5812"/>
        </w:tabs>
        <w:rPr>
          <w:b/>
          <w:sz w:val="24"/>
          <w:szCs w:val="24"/>
        </w:rPr>
      </w:pPr>
      <w:r w:rsidRPr="00DC7BDA">
        <w:rPr>
          <w:b/>
          <w:sz w:val="24"/>
          <w:szCs w:val="24"/>
        </w:rPr>
        <w:t>Erklärung zur Arbeit mit Koautoren</w:t>
      </w:r>
      <w:r w:rsidR="00F50F09" w:rsidRPr="00DC7BDA">
        <w:rPr>
          <w:b/>
          <w:sz w:val="24"/>
          <w:szCs w:val="24"/>
        </w:rPr>
        <w:t>*</w:t>
      </w:r>
    </w:p>
    <w:p w14:paraId="643662C5" w14:textId="77777777" w:rsidR="00F50F09" w:rsidRPr="00DC7BDA" w:rsidRDefault="00F50F09" w:rsidP="00163457"/>
    <w:p w14:paraId="1577FBE2" w14:textId="77777777" w:rsidR="00D916C0" w:rsidRPr="00DC7BDA" w:rsidRDefault="007F6107" w:rsidP="00862544">
      <w:pPr>
        <w:jc w:val="both"/>
      </w:pPr>
      <w:r w:rsidRPr="00DC7BDA">
        <w:t xml:space="preserve">Bei einer kumulativen Dissertation können einzelne </w:t>
      </w:r>
      <w:r w:rsidR="0074210F">
        <w:t>Schriften</w:t>
      </w:r>
      <w:r w:rsidR="0074210F" w:rsidRPr="00DC7BDA">
        <w:t xml:space="preserve"> </w:t>
      </w:r>
      <w:r w:rsidRPr="00DC7BDA">
        <w:t xml:space="preserve">mit Koautoren verfasst worden sein (DO, Abs. </w:t>
      </w:r>
      <w:r w:rsidR="00D41D91">
        <w:t>7.1.2</w:t>
      </w:r>
      <w:r w:rsidRPr="00DC7BDA">
        <w:t>). Wenn der wissenschaftliche Beitrag der Dissertation si</w:t>
      </w:r>
      <w:r w:rsidR="00E8477D" w:rsidRPr="00DC7BDA">
        <w:t xml:space="preserve">ch auf Arbeiten mit Koautoren </w:t>
      </w:r>
      <w:r w:rsidRPr="00DC7BDA">
        <w:t xml:space="preserve">stützt, </w:t>
      </w:r>
      <w:r w:rsidR="00800BCA" w:rsidRPr="00DC7BDA">
        <w:t xml:space="preserve">so ist für jede Arbeit die vorliegende von der Kandidatin / dem Kandidaten verfasste und von der Koautorin / </w:t>
      </w:r>
      <w:proofErr w:type="gramStart"/>
      <w:r w:rsidR="00800BCA" w:rsidRPr="00DC7BDA">
        <w:t>dem Koautoren</w:t>
      </w:r>
      <w:proofErr w:type="gramEnd"/>
      <w:r w:rsidR="00800BCA" w:rsidRPr="00DC7BDA">
        <w:t xml:space="preserve"> gegengezeichnete Erklärung über die Aufteilung der Beiträge in der Arbeit einzureichen</w:t>
      </w:r>
      <w:r w:rsidRPr="00DC7BDA">
        <w:t>.</w:t>
      </w:r>
      <w:r w:rsidR="000C0765">
        <w:t xml:space="preserve"> D</w:t>
      </w:r>
      <w:r w:rsidR="008113BD">
        <w:t xml:space="preserve">ie Referentin </w:t>
      </w:r>
      <w:r w:rsidR="008A66C9">
        <w:t>/</w:t>
      </w:r>
      <w:r w:rsidR="008113BD">
        <w:t xml:space="preserve"> der Referent </w:t>
      </w:r>
      <w:r w:rsidR="00B23479">
        <w:t>oder</w:t>
      </w:r>
      <w:r w:rsidR="008113BD">
        <w:t xml:space="preserve"> die Koreferentin </w:t>
      </w:r>
      <w:r w:rsidR="008A66C9">
        <w:t>/</w:t>
      </w:r>
      <w:r w:rsidR="008113BD">
        <w:t xml:space="preserve"> der Koreferent </w:t>
      </w:r>
      <w:r w:rsidR="00A05CDA" w:rsidRPr="00DC7BDA">
        <w:t>k</w:t>
      </w:r>
      <w:r w:rsidR="00D17E02">
        <w:t>ann</w:t>
      </w:r>
      <w:r w:rsidR="00A05CDA" w:rsidRPr="00DC7BDA">
        <w:t xml:space="preserve"> als Koautor</w:t>
      </w:r>
      <w:r w:rsidR="00D17E02">
        <w:t>/in</w:t>
      </w:r>
      <w:r w:rsidR="00A05CDA" w:rsidRPr="00DC7BDA">
        <w:t xml:space="preserve"> auftreten</w:t>
      </w:r>
      <w:r w:rsidR="000C0765">
        <w:t xml:space="preserve">. Es ist </w:t>
      </w:r>
      <w:r w:rsidR="00FB28FA">
        <w:t xml:space="preserve">aber </w:t>
      </w:r>
      <w:r w:rsidR="004B0857" w:rsidRPr="00DC7BDA">
        <w:t xml:space="preserve">sicherzustellen, dass mindestens </w:t>
      </w:r>
      <w:r w:rsidR="00B23479">
        <w:t>eine/r von beiden in keiner der Arbeiten ein/e Koautor/in ist</w:t>
      </w:r>
      <w:r w:rsidR="004B0857" w:rsidRPr="00DC7BDA">
        <w:t xml:space="preserve"> (DO, Abs. </w:t>
      </w:r>
      <w:r w:rsidR="00D41D91">
        <w:t>7.2</w:t>
      </w:r>
      <w:r w:rsidR="00BB04D9" w:rsidRPr="00DC7BDA">
        <w:t>).</w:t>
      </w:r>
      <w:r w:rsidR="00173DF0" w:rsidRPr="00DC7BDA">
        <w:t xml:space="preserve"> </w:t>
      </w:r>
      <w:r w:rsidR="00D41D91">
        <w:t>Das</w:t>
      </w:r>
      <w:r w:rsidR="00D41D91" w:rsidRPr="00DC7BDA">
        <w:t xml:space="preserve"> </w:t>
      </w:r>
      <w:r w:rsidR="00173DF0" w:rsidRPr="00DC7BDA">
        <w:t>Rahmenpapier muss selbstständig ohne Koautoren verfasst werden</w:t>
      </w:r>
      <w:r w:rsidR="005A1332" w:rsidRPr="00DC7BDA">
        <w:t xml:space="preserve"> (DO, Abs. </w:t>
      </w:r>
      <w:r w:rsidR="00D41D91">
        <w:t>7.1.2</w:t>
      </w:r>
      <w:r w:rsidR="005A1332" w:rsidRPr="00DC7BDA">
        <w:t>)</w:t>
      </w:r>
      <w:r w:rsidR="00173DF0" w:rsidRPr="00DC7BDA">
        <w:t>.</w:t>
      </w:r>
    </w:p>
    <w:p w14:paraId="3706B830" w14:textId="77777777" w:rsidR="007F6107" w:rsidRPr="00DC7BDA" w:rsidRDefault="007F6107" w:rsidP="00163457"/>
    <w:tbl>
      <w:tblPr>
        <w:tblW w:w="9077" w:type="dxa"/>
        <w:tblCellMar>
          <w:left w:w="0" w:type="dxa"/>
          <w:right w:w="0" w:type="dxa"/>
        </w:tblCellMar>
        <w:tblLook w:val="04A0" w:firstRow="1" w:lastRow="0" w:firstColumn="1" w:lastColumn="0" w:noHBand="0" w:noVBand="1"/>
      </w:tblPr>
      <w:tblGrid>
        <w:gridCol w:w="2982"/>
        <w:gridCol w:w="6095"/>
      </w:tblGrid>
      <w:tr w:rsidR="001A0302" w:rsidRPr="00DC7BDA" w14:paraId="685B87C7" w14:textId="77777777" w:rsidTr="00750EC0">
        <w:trPr>
          <w:trHeight w:val="340"/>
        </w:trPr>
        <w:tc>
          <w:tcPr>
            <w:tcW w:w="2982" w:type="dxa"/>
            <w:vAlign w:val="bottom"/>
          </w:tcPr>
          <w:p w14:paraId="17D4CDED" w14:textId="77777777" w:rsidR="001A0302" w:rsidRPr="00DC7BDA" w:rsidRDefault="001A0302" w:rsidP="00116553">
            <w:pPr>
              <w:rPr>
                <w:b/>
              </w:rPr>
            </w:pPr>
            <w:r w:rsidRPr="00DC7BDA">
              <w:t>Name, Vorname Kandidat/in:</w:t>
            </w:r>
          </w:p>
        </w:tc>
        <w:tc>
          <w:tcPr>
            <w:tcW w:w="6095" w:type="dxa"/>
            <w:tcBorders>
              <w:bottom w:val="dotted" w:sz="4" w:space="0" w:color="auto"/>
            </w:tcBorders>
            <w:vAlign w:val="bottom"/>
          </w:tcPr>
          <w:p w14:paraId="59ECB152"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2BC40567" w14:textId="77777777" w:rsidTr="00750EC0">
        <w:trPr>
          <w:trHeight w:val="340"/>
        </w:trPr>
        <w:tc>
          <w:tcPr>
            <w:tcW w:w="2982" w:type="dxa"/>
            <w:vAlign w:val="bottom"/>
          </w:tcPr>
          <w:p w14:paraId="1A74DA33" w14:textId="77777777" w:rsidR="001A0302" w:rsidRPr="00DC7BDA" w:rsidRDefault="001A0302" w:rsidP="00116553">
            <w:r w:rsidRPr="00DC7BDA">
              <w:t>Matrikel-Nr.:</w:t>
            </w:r>
          </w:p>
        </w:tc>
        <w:tc>
          <w:tcPr>
            <w:tcW w:w="6095" w:type="dxa"/>
            <w:tcBorders>
              <w:top w:val="dotted" w:sz="4" w:space="0" w:color="auto"/>
              <w:bottom w:val="dotted" w:sz="4" w:space="0" w:color="auto"/>
            </w:tcBorders>
            <w:vAlign w:val="bottom"/>
          </w:tcPr>
          <w:p w14:paraId="0FE3A881"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07F4C7B3" w14:textId="77777777" w:rsidTr="00750EC0">
        <w:trPr>
          <w:trHeight w:val="340"/>
        </w:trPr>
        <w:tc>
          <w:tcPr>
            <w:tcW w:w="2982" w:type="dxa"/>
            <w:vAlign w:val="bottom"/>
          </w:tcPr>
          <w:p w14:paraId="1A0FFE29" w14:textId="77777777" w:rsidR="001A0302" w:rsidRPr="00DC7BDA" w:rsidRDefault="001A0302" w:rsidP="00116553"/>
        </w:tc>
        <w:tc>
          <w:tcPr>
            <w:tcW w:w="6095" w:type="dxa"/>
            <w:tcBorders>
              <w:top w:val="dotted" w:sz="4" w:space="0" w:color="auto"/>
            </w:tcBorders>
            <w:vAlign w:val="bottom"/>
          </w:tcPr>
          <w:p w14:paraId="72963825" w14:textId="77777777" w:rsidR="001A0302" w:rsidRPr="00DC7BDA" w:rsidRDefault="001A0302" w:rsidP="00116553"/>
        </w:tc>
      </w:tr>
      <w:tr w:rsidR="001A0302" w:rsidRPr="00DC7BDA" w14:paraId="3B298DF9" w14:textId="77777777" w:rsidTr="00750EC0">
        <w:trPr>
          <w:trHeight w:val="340"/>
        </w:trPr>
        <w:tc>
          <w:tcPr>
            <w:tcW w:w="2982" w:type="dxa"/>
            <w:vAlign w:val="bottom"/>
          </w:tcPr>
          <w:p w14:paraId="549DD300" w14:textId="77777777" w:rsidR="001A0302" w:rsidRPr="00DC7BDA" w:rsidRDefault="001A0302" w:rsidP="00116553">
            <w:pPr>
              <w:rPr>
                <w:b/>
              </w:rPr>
            </w:pPr>
            <w:r w:rsidRPr="00DC7BDA">
              <w:t>Name, Vorname Koautor/in:</w:t>
            </w:r>
          </w:p>
        </w:tc>
        <w:tc>
          <w:tcPr>
            <w:tcW w:w="6095" w:type="dxa"/>
            <w:tcBorders>
              <w:bottom w:val="dotted" w:sz="4" w:space="0" w:color="auto"/>
            </w:tcBorders>
            <w:vAlign w:val="bottom"/>
          </w:tcPr>
          <w:p w14:paraId="45B490F3"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67FCDF8F" w14:textId="77777777" w:rsidTr="00750EC0">
        <w:trPr>
          <w:trHeight w:val="340"/>
        </w:trPr>
        <w:tc>
          <w:tcPr>
            <w:tcW w:w="2982" w:type="dxa"/>
            <w:vAlign w:val="bottom"/>
          </w:tcPr>
          <w:p w14:paraId="44385F2D" w14:textId="77777777" w:rsidR="001A0302" w:rsidRPr="00DC7BDA" w:rsidRDefault="001A0302" w:rsidP="00116553">
            <w:pPr>
              <w:rPr>
                <w:i/>
              </w:rPr>
            </w:pPr>
            <w:r w:rsidRPr="00DC7BDA">
              <w:t>Geburtsort, -datum:</w:t>
            </w:r>
          </w:p>
        </w:tc>
        <w:tc>
          <w:tcPr>
            <w:tcW w:w="6095" w:type="dxa"/>
            <w:tcBorders>
              <w:top w:val="dotted" w:sz="4" w:space="0" w:color="auto"/>
              <w:bottom w:val="dotted" w:sz="4" w:space="0" w:color="auto"/>
            </w:tcBorders>
            <w:vAlign w:val="bottom"/>
          </w:tcPr>
          <w:p w14:paraId="41A81365" w14:textId="77777777" w:rsidR="001A0302" w:rsidRPr="00DC7BDA" w:rsidRDefault="001A0302" w:rsidP="00116553">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r w:rsidR="001A0302" w:rsidRPr="00DC7BDA" w14:paraId="2A2B5283" w14:textId="77777777" w:rsidTr="00750EC0">
        <w:trPr>
          <w:trHeight w:val="340"/>
        </w:trPr>
        <w:tc>
          <w:tcPr>
            <w:tcW w:w="2982" w:type="dxa"/>
            <w:vAlign w:val="bottom"/>
          </w:tcPr>
          <w:p w14:paraId="6B1950EE" w14:textId="77777777" w:rsidR="001A0302" w:rsidRPr="00DC7BDA" w:rsidRDefault="001A0302" w:rsidP="00116553">
            <w:pPr>
              <w:rPr>
                <w:i/>
              </w:rPr>
            </w:pPr>
          </w:p>
        </w:tc>
        <w:tc>
          <w:tcPr>
            <w:tcW w:w="6095" w:type="dxa"/>
            <w:tcBorders>
              <w:top w:val="dotted" w:sz="4" w:space="0" w:color="auto"/>
            </w:tcBorders>
            <w:vAlign w:val="bottom"/>
          </w:tcPr>
          <w:p w14:paraId="4542AE73" w14:textId="77777777" w:rsidR="001A0302" w:rsidRPr="00DC7BDA" w:rsidRDefault="001A0302" w:rsidP="00116553"/>
        </w:tc>
      </w:tr>
      <w:tr w:rsidR="001A0302" w:rsidRPr="00DC7BDA" w14:paraId="66BFF857" w14:textId="77777777" w:rsidTr="00750EC0">
        <w:trPr>
          <w:trHeight w:val="340"/>
        </w:trPr>
        <w:tc>
          <w:tcPr>
            <w:tcW w:w="2982" w:type="dxa"/>
            <w:vAlign w:val="bottom"/>
          </w:tcPr>
          <w:p w14:paraId="5B09322C" w14:textId="77777777" w:rsidR="001A0302" w:rsidRPr="00DC7BDA" w:rsidRDefault="001A0302" w:rsidP="00116553">
            <w:pPr>
              <w:rPr>
                <w:i/>
              </w:rPr>
            </w:pPr>
            <w:r w:rsidRPr="00DC7BDA">
              <w:t>Titel der gemeinsamen Arbeit:</w:t>
            </w:r>
          </w:p>
        </w:tc>
        <w:tc>
          <w:tcPr>
            <w:tcW w:w="6095" w:type="dxa"/>
            <w:tcBorders>
              <w:bottom w:val="dotted" w:sz="4" w:space="0" w:color="auto"/>
            </w:tcBorders>
            <w:vAlign w:val="bottom"/>
          </w:tcPr>
          <w:p w14:paraId="0AD69FE0" w14:textId="77777777" w:rsidR="001A0302" w:rsidRPr="00DC7BDA" w:rsidRDefault="001A0302" w:rsidP="00116553">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1A0302" w:rsidRPr="00DC7BDA" w14:paraId="6408D909" w14:textId="77777777" w:rsidTr="00750EC0">
        <w:trPr>
          <w:trHeight w:val="340"/>
        </w:trPr>
        <w:tc>
          <w:tcPr>
            <w:tcW w:w="2982" w:type="dxa"/>
            <w:vAlign w:val="bottom"/>
          </w:tcPr>
          <w:p w14:paraId="6DA702A3" w14:textId="77777777" w:rsidR="001A0302" w:rsidRPr="00DC7BDA" w:rsidRDefault="001A0302" w:rsidP="00116553"/>
        </w:tc>
        <w:tc>
          <w:tcPr>
            <w:tcW w:w="6095" w:type="dxa"/>
            <w:tcBorders>
              <w:top w:val="dotted" w:sz="4" w:space="0" w:color="auto"/>
              <w:bottom w:val="dotted" w:sz="4" w:space="0" w:color="auto"/>
            </w:tcBorders>
            <w:vAlign w:val="bottom"/>
          </w:tcPr>
          <w:p w14:paraId="3B1D09AC" w14:textId="77777777" w:rsidR="001A0302" w:rsidRPr="00DC7BDA" w:rsidRDefault="001A0302" w:rsidP="00116553">
            <w:pPr>
              <w:rPr>
                <w:noProof/>
              </w:rPr>
            </w:pPr>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427B0809" w14:textId="77777777" w:rsidR="004D02FF" w:rsidRPr="00DC7BDA" w:rsidRDefault="004D02FF" w:rsidP="00163457"/>
    <w:p w14:paraId="04F00BFA" w14:textId="77777777" w:rsidR="007F6107" w:rsidRPr="00DC7BDA" w:rsidRDefault="00F27480" w:rsidP="008A54AC">
      <w:pPr>
        <w:jc w:val="both"/>
      </w:pPr>
      <w:r w:rsidRPr="00DC7BDA">
        <w:t xml:space="preserve">Die Kandidatin oder der Kandidat </w:t>
      </w:r>
      <w:r w:rsidR="008339F5" w:rsidRPr="00DC7BDA">
        <w:t>erläutert nachstehend die</w:t>
      </w:r>
      <w:r w:rsidR="004D02FF" w:rsidRPr="00DC7BDA">
        <w:t xml:space="preserve"> Aufteilung der Beiträge in der Arbeit:</w:t>
      </w:r>
    </w:p>
    <w:p w14:paraId="08082CF9" w14:textId="77777777" w:rsidR="007F6107" w:rsidRPr="00DC7BDA" w:rsidRDefault="007F6107" w:rsidP="00163457"/>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9014"/>
      </w:tblGrid>
      <w:tr w:rsidR="00D77D12" w:rsidRPr="00DC7BDA" w14:paraId="11E85A31" w14:textId="77777777" w:rsidTr="00750EC0">
        <w:trPr>
          <w:trHeight w:val="284"/>
        </w:trPr>
        <w:tc>
          <w:tcPr>
            <w:tcW w:w="9014" w:type="dxa"/>
            <w:vAlign w:val="bottom"/>
          </w:tcPr>
          <w:p w14:paraId="3CB1F3F2"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2BE4D2D4" w14:textId="77777777" w:rsidTr="00750EC0">
        <w:trPr>
          <w:trHeight w:val="284"/>
        </w:trPr>
        <w:tc>
          <w:tcPr>
            <w:tcW w:w="9014" w:type="dxa"/>
            <w:vAlign w:val="bottom"/>
          </w:tcPr>
          <w:p w14:paraId="19D8C406"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29A1983D" w14:textId="77777777" w:rsidTr="00750EC0">
        <w:trPr>
          <w:trHeight w:val="284"/>
        </w:trPr>
        <w:tc>
          <w:tcPr>
            <w:tcW w:w="9014" w:type="dxa"/>
            <w:vAlign w:val="bottom"/>
          </w:tcPr>
          <w:p w14:paraId="0478CEC9"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1738D951" w14:textId="77777777" w:rsidTr="00750EC0">
        <w:trPr>
          <w:trHeight w:val="284"/>
        </w:trPr>
        <w:tc>
          <w:tcPr>
            <w:tcW w:w="9014" w:type="dxa"/>
            <w:vAlign w:val="bottom"/>
          </w:tcPr>
          <w:p w14:paraId="375A1DE0"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4123684F" w14:textId="77777777" w:rsidTr="00750EC0">
        <w:trPr>
          <w:trHeight w:val="284"/>
        </w:trPr>
        <w:tc>
          <w:tcPr>
            <w:tcW w:w="9014" w:type="dxa"/>
            <w:vAlign w:val="bottom"/>
          </w:tcPr>
          <w:p w14:paraId="7AF5C214"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7EED8ADE" w14:textId="77777777" w:rsidTr="00750EC0">
        <w:trPr>
          <w:trHeight w:val="284"/>
        </w:trPr>
        <w:tc>
          <w:tcPr>
            <w:tcW w:w="9014" w:type="dxa"/>
            <w:vAlign w:val="bottom"/>
          </w:tcPr>
          <w:p w14:paraId="06658009"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57E1BAA5" w14:textId="77777777" w:rsidTr="00750EC0">
        <w:trPr>
          <w:trHeight w:val="284"/>
        </w:trPr>
        <w:tc>
          <w:tcPr>
            <w:tcW w:w="9014" w:type="dxa"/>
            <w:vAlign w:val="bottom"/>
          </w:tcPr>
          <w:p w14:paraId="79F5704A"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D77D12" w:rsidRPr="00DC7BDA" w14:paraId="7BD9512A" w14:textId="77777777" w:rsidTr="00750EC0">
        <w:trPr>
          <w:trHeight w:val="284"/>
        </w:trPr>
        <w:tc>
          <w:tcPr>
            <w:tcW w:w="9014" w:type="dxa"/>
            <w:vAlign w:val="bottom"/>
          </w:tcPr>
          <w:p w14:paraId="09C23E36" w14:textId="77777777" w:rsidR="00D77D12" w:rsidRPr="00DC7BDA" w:rsidRDefault="00D77D12" w:rsidP="008A54AC">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r w:rsidR="004753BE" w:rsidRPr="00DC7BDA" w14:paraId="6B825AAE" w14:textId="77777777" w:rsidTr="00750EC0">
        <w:trPr>
          <w:trHeight w:val="284"/>
        </w:trPr>
        <w:tc>
          <w:tcPr>
            <w:tcW w:w="9014" w:type="dxa"/>
            <w:vAlign w:val="bottom"/>
          </w:tcPr>
          <w:p w14:paraId="5B0BB743" w14:textId="77777777" w:rsidR="004753BE" w:rsidRPr="00DC7BDA" w:rsidRDefault="004753BE" w:rsidP="008A54AC">
            <w:pPr>
              <w:rPr>
                <w:noProof/>
              </w:rPr>
            </w:pPr>
            <w:r w:rsidRPr="00DC7BDA">
              <w:rPr>
                <w:noProof/>
              </w:rPr>
              <w:fldChar w:fldCharType="begin">
                <w:ffData>
                  <w:name w:val="Text3"/>
                  <w:enabled/>
                  <w:calcOnExit w:val="0"/>
                  <w:textInput/>
                </w:ffData>
              </w:fldChar>
            </w:r>
            <w:r w:rsidRPr="00DC7BDA">
              <w:rPr>
                <w:noProof/>
              </w:rPr>
              <w:instrText xml:space="preserve"> FORMTEXT </w:instrText>
            </w:r>
            <w:r w:rsidRPr="00DC7BDA">
              <w:rPr>
                <w:noProof/>
              </w:rPr>
            </w:r>
            <w:r w:rsidRPr="00DC7BDA">
              <w:rPr>
                <w:noProof/>
              </w:rPr>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rPr>
                <w:noProof/>
              </w:rPr>
              <w:fldChar w:fldCharType="end"/>
            </w:r>
          </w:p>
        </w:tc>
      </w:tr>
    </w:tbl>
    <w:p w14:paraId="02DDC125" w14:textId="77777777" w:rsidR="004A3897" w:rsidRPr="00DC7BDA" w:rsidRDefault="004A3897" w:rsidP="008A54AC"/>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C85850" w:rsidRPr="00DC7BDA" w14:paraId="269F55B8" w14:textId="77777777" w:rsidTr="00750EC0">
        <w:trPr>
          <w:trHeight w:val="454"/>
        </w:trPr>
        <w:tc>
          <w:tcPr>
            <w:tcW w:w="1134" w:type="dxa"/>
            <w:vAlign w:val="bottom"/>
          </w:tcPr>
          <w:p w14:paraId="10476CB4" w14:textId="77777777" w:rsidR="00C85850" w:rsidRPr="00DC7BDA" w:rsidRDefault="00C85850" w:rsidP="004062E3">
            <w:r w:rsidRPr="00DC7BDA">
              <w:t>Datum:</w:t>
            </w:r>
          </w:p>
        </w:tc>
        <w:tc>
          <w:tcPr>
            <w:tcW w:w="2694" w:type="dxa"/>
            <w:tcBorders>
              <w:bottom w:val="dotted" w:sz="4" w:space="0" w:color="auto"/>
            </w:tcBorders>
            <w:vAlign w:val="bottom"/>
          </w:tcPr>
          <w:p w14:paraId="1F21FB14" w14:textId="77777777" w:rsidR="00C85850" w:rsidRPr="00DC7BDA" w:rsidRDefault="00C85850" w:rsidP="004062E3">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vAlign w:val="bottom"/>
          </w:tcPr>
          <w:p w14:paraId="75A9F5E5" w14:textId="77777777" w:rsidR="00C85850" w:rsidRPr="00DC7BDA" w:rsidRDefault="00C85850" w:rsidP="004062E3">
            <w:r w:rsidRPr="00DC7BDA">
              <w:t>Unterschrift Kandidat/in:</w:t>
            </w:r>
          </w:p>
        </w:tc>
        <w:tc>
          <w:tcPr>
            <w:tcW w:w="2918" w:type="dxa"/>
            <w:tcBorders>
              <w:bottom w:val="dotted" w:sz="4" w:space="0" w:color="auto"/>
            </w:tcBorders>
            <w:vAlign w:val="bottom"/>
          </w:tcPr>
          <w:p w14:paraId="144B44E9" w14:textId="77777777" w:rsidR="00C85850" w:rsidRPr="00DC7BDA" w:rsidRDefault="00C85850" w:rsidP="004062E3"/>
        </w:tc>
      </w:tr>
    </w:tbl>
    <w:p w14:paraId="49A83ABA" w14:textId="77777777" w:rsidR="004A3897" w:rsidRPr="00DC7BDA" w:rsidRDefault="004A3897" w:rsidP="004C79EA">
      <w:pPr>
        <w:spacing w:line="120" w:lineRule="atLeast"/>
      </w:pPr>
    </w:p>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4A3897" w:rsidRPr="00DC7BDA" w14:paraId="561A44B0" w14:textId="77777777" w:rsidTr="00750EC0">
        <w:trPr>
          <w:trHeight w:val="454"/>
        </w:trPr>
        <w:tc>
          <w:tcPr>
            <w:tcW w:w="1134" w:type="dxa"/>
            <w:vAlign w:val="bottom"/>
          </w:tcPr>
          <w:p w14:paraId="55E1C4F7" w14:textId="77777777" w:rsidR="004A3897" w:rsidRPr="00DC7BDA" w:rsidRDefault="004A3897" w:rsidP="0032676D">
            <w:r w:rsidRPr="00DC7BDA">
              <w:t>Datum:</w:t>
            </w:r>
          </w:p>
        </w:tc>
        <w:tc>
          <w:tcPr>
            <w:tcW w:w="2694" w:type="dxa"/>
            <w:tcBorders>
              <w:bottom w:val="dotted" w:sz="4" w:space="0" w:color="auto"/>
            </w:tcBorders>
            <w:vAlign w:val="bottom"/>
          </w:tcPr>
          <w:p w14:paraId="514E17F0" w14:textId="77777777" w:rsidR="004A3897" w:rsidRPr="00DC7BDA" w:rsidRDefault="004A3897"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c>
          <w:tcPr>
            <w:tcW w:w="2268" w:type="dxa"/>
            <w:vAlign w:val="bottom"/>
          </w:tcPr>
          <w:p w14:paraId="3BF934B8" w14:textId="77777777" w:rsidR="004A3897" w:rsidRPr="00DC7BDA" w:rsidRDefault="004A3897" w:rsidP="0032676D">
            <w:r w:rsidRPr="00DC7BDA">
              <w:t>Unterschrift Koautor/in:</w:t>
            </w:r>
          </w:p>
        </w:tc>
        <w:tc>
          <w:tcPr>
            <w:tcW w:w="2918" w:type="dxa"/>
            <w:tcBorders>
              <w:bottom w:val="dotted" w:sz="4" w:space="0" w:color="auto"/>
            </w:tcBorders>
            <w:vAlign w:val="bottom"/>
          </w:tcPr>
          <w:p w14:paraId="62684B36" w14:textId="77777777" w:rsidR="004A3897" w:rsidRPr="00DC7BDA" w:rsidRDefault="004A3897" w:rsidP="0032676D"/>
        </w:tc>
      </w:tr>
    </w:tbl>
    <w:p w14:paraId="48C9E742" w14:textId="77777777" w:rsidR="00F50F09" w:rsidRPr="00DC7BDA" w:rsidRDefault="00F50F09" w:rsidP="00790566"/>
    <w:p w14:paraId="04B9A838" w14:textId="77777777" w:rsidR="002B3965" w:rsidRPr="00DC7BDA" w:rsidRDefault="002B3965" w:rsidP="00790566"/>
    <w:p w14:paraId="61772CA1" w14:textId="77777777" w:rsidR="00F50F09" w:rsidRPr="00DC7BDA" w:rsidRDefault="00F50F09" w:rsidP="000D0754">
      <w:pPr>
        <w:spacing w:line="0" w:lineRule="atLeast"/>
        <w:jc w:val="both"/>
        <w:rPr>
          <w:sz w:val="16"/>
          <w:szCs w:val="16"/>
        </w:rPr>
      </w:pPr>
      <w:r w:rsidRPr="00DC7BDA">
        <w:rPr>
          <w:sz w:val="16"/>
          <w:szCs w:val="16"/>
        </w:rPr>
        <w:t>*</w:t>
      </w:r>
      <w:r w:rsidR="000028F3" w:rsidRPr="00DC7BDA">
        <w:rPr>
          <w:sz w:val="16"/>
          <w:szCs w:val="16"/>
        </w:rPr>
        <w:t xml:space="preserve">Dieses Formular ist </w:t>
      </w:r>
      <w:r w:rsidRPr="00DC7BDA">
        <w:rPr>
          <w:sz w:val="16"/>
          <w:szCs w:val="16"/>
        </w:rPr>
        <w:t>bei der Anmeldung zum Abschluss</w:t>
      </w:r>
      <w:r w:rsidR="000028F3" w:rsidRPr="00DC7BDA">
        <w:rPr>
          <w:sz w:val="16"/>
          <w:szCs w:val="16"/>
        </w:rPr>
        <w:t xml:space="preserve"> einzureichen</w:t>
      </w:r>
      <w:r w:rsidRPr="00DC7BDA">
        <w:rPr>
          <w:sz w:val="16"/>
          <w:szCs w:val="16"/>
        </w:rPr>
        <w:t xml:space="preserve">, falls </w:t>
      </w:r>
      <w:r w:rsidR="005B5538" w:rsidRPr="00DC7BDA">
        <w:rPr>
          <w:sz w:val="16"/>
          <w:szCs w:val="16"/>
        </w:rPr>
        <w:t>mit Koautoren gearbeitet wurde</w:t>
      </w:r>
      <w:r w:rsidRPr="00DC7BDA">
        <w:rPr>
          <w:sz w:val="16"/>
          <w:szCs w:val="16"/>
        </w:rPr>
        <w:t xml:space="preserve">. Die Vorlage steht zusätzlich </w:t>
      </w:r>
      <w:r w:rsidR="008D42A8" w:rsidRPr="00DC7BDA">
        <w:rPr>
          <w:sz w:val="16"/>
          <w:szCs w:val="16"/>
        </w:rPr>
        <w:t>auf der Webseite zum Doktoratsabschluss (</w:t>
      </w:r>
      <w:hyperlink r:id="rId12" w:history="1">
        <w:r w:rsidR="008D42A8" w:rsidRPr="00DC7BDA">
          <w:rPr>
            <w:sz w:val="16"/>
            <w:szCs w:val="16"/>
          </w:rPr>
          <w:t>www.oec.uzh.ch</w:t>
        </w:r>
      </w:hyperlink>
      <w:r w:rsidR="00CC7617">
        <w:rPr>
          <w:sz w:val="16"/>
          <w:szCs w:val="16"/>
        </w:rPr>
        <w:t xml:space="preserve"> / </w:t>
      </w:r>
      <w:r w:rsidR="00CC7617" w:rsidRPr="00CC7617">
        <w:rPr>
          <w:sz w:val="16"/>
          <w:szCs w:val="16"/>
        </w:rPr>
        <w:t>Stichwort Doktoratsabschluss</w:t>
      </w:r>
      <w:r w:rsidR="008D42A8" w:rsidRPr="00DC7BDA">
        <w:rPr>
          <w:sz w:val="16"/>
          <w:szCs w:val="16"/>
        </w:rPr>
        <w:t>) zum Download zur Verfügung, falls mit mehr als e</w:t>
      </w:r>
      <w:r w:rsidR="00E65072">
        <w:rPr>
          <w:sz w:val="16"/>
          <w:szCs w:val="16"/>
        </w:rPr>
        <w:t>iner Koautorin / einem Koautor</w:t>
      </w:r>
      <w:r w:rsidR="008D42A8" w:rsidRPr="00DC7BDA">
        <w:rPr>
          <w:sz w:val="16"/>
          <w:szCs w:val="16"/>
        </w:rPr>
        <w:t xml:space="preserve"> gearbeitet wurde.</w:t>
      </w:r>
    </w:p>
    <w:p w14:paraId="33F816D9" w14:textId="77777777" w:rsidR="00790566" w:rsidRPr="00DC7BDA" w:rsidRDefault="00C9021F" w:rsidP="00790566">
      <w:pPr>
        <w:rPr>
          <w:b/>
        </w:rPr>
      </w:pPr>
      <w:r w:rsidRPr="00DC7BDA">
        <w:br w:type="page"/>
      </w:r>
      <w:r w:rsidR="00D749F2" w:rsidRPr="00DC7BDA">
        <w:rPr>
          <w:b/>
        </w:rPr>
        <w:lastRenderedPageBreak/>
        <w:t>Anhang</w:t>
      </w:r>
      <w:r w:rsidR="00D749F2" w:rsidRPr="00DC7BDA">
        <w:t xml:space="preserve"> </w:t>
      </w:r>
      <w:r w:rsidR="00D749F2" w:rsidRPr="00DC7BDA">
        <w:rPr>
          <w:b/>
        </w:rPr>
        <w:t>A1.2</w:t>
      </w:r>
    </w:p>
    <w:p w14:paraId="4F914E0F" w14:textId="77777777" w:rsidR="005A1C29" w:rsidRPr="00DC7BDA" w:rsidRDefault="005A1C29" w:rsidP="00790566">
      <w:pPr>
        <w:rPr>
          <w:b/>
        </w:rPr>
      </w:pPr>
    </w:p>
    <w:p w14:paraId="146C7D61" w14:textId="77777777" w:rsidR="005A1C29" w:rsidRPr="00DC7BDA" w:rsidRDefault="005A1C29" w:rsidP="005A1C29">
      <w:pPr>
        <w:tabs>
          <w:tab w:val="left" w:pos="5812"/>
        </w:tabs>
        <w:rPr>
          <w:b/>
          <w:sz w:val="24"/>
          <w:szCs w:val="24"/>
        </w:rPr>
      </w:pPr>
      <w:r w:rsidRPr="00DC7BDA">
        <w:rPr>
          <w:b/>
          <w:sz w:val="24"/>
          <w:szCs w:val="24"/>
        </w:rPr>
        <w:t>Notenblatt Verteidigung</w:t>
      </w:r>
      <w:r w:rsidR="00FE7509" w:rsidRPr="00DC7BDA">
        <w:rPr>
          <w:b/>
          <w:sz w:val="24"/>
          <w:szCs w:val="24"/>
        </w:rPr>
        <w:t>*</w:t>
      </w:r>
    </w:p>
    <w:p w14:paraId="2112A33E" w14:textId="77777777" w:rsidR="00E46FDD" w:rsidRPr="00DC7BDA" w:rsidRDefault="00E46FDD" w:rsidP="00790566"/>
    <w:p w14:paraId="630D536B" w14:textId="77777777" w:rsidR="00790566" w:rsidRPr="00DC7BDA" w:rsidRDefault="0061012D" w:rsidP="008109ED">
      <w:pPr>
        <w:jc w:val="both"/>
      </w:pPr>
      <w:r w:rsidRPr="00DC7BDA">
        <w:t xml:space="preserve">Die Verteidigung besteht </w:t>
      </w:r>
      <w:r w:rsidR="005C37EF">
        <w:t>aus</w:t>
      </w:r>
      <w:r w:rsidR="005C37EF" w:rsidRPr="00DC7BDA">
        <w:t xml:space="preserve"> </w:t>
      </w:r>
      <w:r w:rsidRPr="00DC7BDA">
        <w:t>einem Vortrag</w:t>
      </w:r>
      <w:r w:rsidR="00881C46">
        <w:t xml:space="preserve"> und einer Diskussion zum Thema der Dissertation. Die Diskussion umfasst auch das </w:t>
      </w:r>
      <w:r w:rsidR="00834572" w:rsidRPr="00834572">
        <w:t>Stoffgebiet eines Doktorandenseminars</w:t>
      </w:r>
      <w:r w:rsidR="00F96EDE">
        <w:t xml:space="preserve"> (</w:t>
      </w:r>
      <w:r w:rsidR="00F96EDE" w:rsidRPr="00895F41">
        <w:t>PVO §</w:t>
      </w:r>
      <w:r w:rsidR="00881C46">
        <w:t> </w:t>
      </w:r>
      <w:r w:rsidR="00F96EDE" w:rsidRPr="00895F41">
        <w:t>34</w:t>
      </w:r>
      <w:r w:rsidR="00F96EDE">
        <w:t>)</w:t>
      </w:r>
      <w:r w:rsidR="003F5FB6" w:rsidRPr="00DC7BDA">
        <w:t>.</w:t>
      </w:r>
    </w:p>
    <w:p w14:paraId="11461E2B" w14:textId="77777777" w:rsidR="008742FF" w:rsidRPr="00DC7BDA" w:rsidRDefault="008742FF" w:rsidP="008742FF">
      <w:pPr>
        <w:jc w:val="both"/>
      </w:pPr>
    </w:p>
    <w:tbl>
      <w:tblPr>
        <w:tblW w:w="9077" w:type="dxa"/>
        <w:tblCellMar>
          <w:left w:w="0" w:type="dxa"/>
          <w:right w:w="0" w:type="dxa"/>
        </w:tblCellMar>
        <w:tblLook w:val="04A0" w:firstRow="1" w:lastRow="0" w:firstColumn="1" w:lastColumn="0" w:noHBand="0" w:noVBand="1"/>
      </w:tblPr>
      <w:tblGrid>
        <w:gridCol w:w="2699"/>
        <w:gridCol w:w="3260"/>
        <w:gridCol w:w="1559"/>
        <w:gridCol w:w="1559"/>
      </w:tblGrid>
      <w:tr w:rsidR="009076E6" w:rsidRPr="00DC7BDA" w14:paraId="4F15FF7E" w14:textId="77777777" w:rsidTr="00964E9D">
        <w:trPr>
          <w:trHeight w:val="454"/>
        </w:trPr>
        <w:tc>
          <w:tcPr>
            <w:tcW w:w="2699" w:type="dxa"/>
            <w:vAlign w:val="bottom"/>
          </w:tcPr>
          <w:p w14:paraId="4A00197C" w14:textId="77777777" w:rsidR="009D24FD" w:rsidRPr="00DC7BDA" w:rsidRDefault="009D24FD" w:rsidP="0032676D">
            <w:r w:rsidRPr="00DC7BDA">
              <w:t>Name, Vorname Kandidat/in:</w:t>
            </w:r>
          </w:p>
        </w:tc>
        <w:tc>
          <w:tcPr>
            <w:tcW w:w="3260" w:type="dxa"/>
            <w:tcBorders>
              <w:bottom w:val="dotted" w:sz="4" w:space="0" w:color="auto"/>
            </w:tcBorders>
            <w:vAlign w:val="bottom"/>
          </w:tcPr>
          <w:p w14:paraId="00DE76ED" w14:textId="77777777" w:rsidR="009D24FD" w:rsidRPr="00DC7BDA" w:rsidRDefault="009D24FD"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59" w:type="dxa"/>
            <w:vAlign w:val="bottom"/>
          </w:tcPr>
          <w:p w14:paraId="71852382" w14:textId="77777777" w:rsidR="009D24FD" w:rsidRPr="00DC7BDA" w:rsidRDefault="009D24FD" w:rsidP="0032676D">
            <w:r w:rsidRPr="00DC7BDA">
              <w:t>Matrikel-Nr.:</w:t>
            </w:r>
          </w:p>
        </w:tc>
        <w:tc>
          <w:tcPr>
            <w:tcW w:w="1559" w:type="dxa"/>
            <w:tcBorders>
              <w:bottom w:val="dotted" w:sz="4" w:space="0" w:color="auto"/>
            </w:tcBorders>
            <w:vAlign w:val="bottom"/>
          </w:tcPr>
          <w:p w14:paraId="1BB02206" w14:textId="77777777" w:rsidR="009D24FD" w:rsidRPr="00DC7BDA" w:rsidRDefault="00355D7F" w:rsidP="0002350B">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C42BEC" w:rsidRPr="00DC7BDA" w14:paraId="4487BDEB" w14:textId="77777777" w:rsidTr="00964E9D">
        <w:tblPrEx>
          <w:tblBorders>
            <w:bottom w:val="dotted" w:sz="4" w:space="0" w:color="auto"/>
            <w:insideH w:val="dotted" w:sz="4" w:space="0" w:color="auto"/>
          </w:tblBorders>
        </w:tblPrEx>
        <w:trPr>
          <w:trHeight w:val="340"/>
        </w:trPr>
        <w:tc>
          <w:tcPr>
            <w:tcW w:w="2699" w:type="dxa"/>
            <w:tcBorders>
              <w:top w:val="nil"/>
              <w:left w:val="nil"/>
              <w:bottom w:val="nil"/>
              <w:right w:val="nil"/>
            </w:tcBorders>
            <w:vAlign w:val="bottom"/>
          </w:tcPr>
          <w:p w14:paraId="19F77146" w14:textId="77777777" w:rsidR="00080C80" w:rsidRPr="00DC7BDA" w:rsidRDefault="00080C80" w:rsidP="0032676D">
            <w:r w:rsidRPr="00DC7BDA">
              <w:t>Titel der Dissertation:</w:t>
            </w:r>
          </w:p>
        </w:tc>
        <w:tc>
          <w:tcPr>
            <w:tcW w:w="6378" w:type="dxa"/>
            <w:gridSpan w:val="3"/>
            <w:tcBorders>
              <w:top w:val="nil"/>
              <w:left w:val="nil"/>
              <w:bottom w:val="dotted" w:sz="4" w:space="0" w:color="auto"/>
              <w:right w:val="nil"/>
            </w:tcBorders>
            <w:vAlign w:val="bottom"/>
          </w:tcPr>
          <w:p w14:paraId="44C13E81" w14:textId="77777777" w:rsidR="00080C80" w:rsidRPr="00DC7BDA" w:rsidRDefault="00080C80"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080C80" w:rsidRPr="00DC7BDA" w14:paraId="2806EC0F" w14:textId="77777777" w:rsidTr="00964E9D">
        <w:tblPrEx>
          <w:tblBorders>
            <w:bottom w:val="dotted" w:sz="4" w:space="0" w:color="auto"/>
            <w:insideH w:val="dotted" w:sz="4" w:space="0" w:color="auto"/>
          </w:tblBorders>
        </w:tblPrEx>
        <w:trPr>
          <w:trHeight w:val="340"/>
        </w:trPr>
        <w:tc>
          <w:tcPr>
            <w:tcW w:w="2699" w:type="dxa"/>
            <w:tcBorders>
              <w:top w:val="nil"/>
              <w:left w:val="nil"/>
              <w:bottom w:val="nil"/>
              <w:right w:val="nil"/>
            </w:tcBorders>
            <w:vAlign w:val="bottom"/>
          </w:tcPr>
          <w:p w14:paraId="268DBF28" w14:textId="77777777" w:rsidR="00080C80" w:rsidRPr="00DC7BDA" w:rsidRDefault="00080C80" w:rsidP="0032676D"/>
        </w:tc>
        <w:tc>
          <w:tcPr>
            <w:tcW w:w="6378" w:type="dxa"/>
            <w:gridSpan w:val="3"/>
            <w:tcBorders>
              <w:top w:val="dotted" w:sz="4" w:space="0" w:color="auto"/>
              <w:left w:val="nil"/>
              <w:bottom w:val="dotted" w:sz="4" w:space="0" w:color="auto"/>
              <w:right w:val="nil"/>
            </w:tcBorders>
            <w:vAlign w:val="bottom"/>
          </w:tcPr>
          <w:p w14:paraId="26EB32C1" w14:textId="77777777" w:rsidR="00080C80" w:rsidRPr="00DC7BDA" w:rsidRDefault="00080C80" w:rsidP="0032676D">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2C9ABC0A" w14:textId="77777777" w:rsidR="00080C80" w:rsidRPr="00DC7BDA" w:rsidRDefault="00080C80" w:rsidP="008742FF">
      <w:pPr>
        <w:jc w:val="both"/>
      </w:pPr>
    </w:p>
    <w:p w14:paraId="472C9523" w14:textId="77777777" w:rsidR="008742FF" w:rsidRPr="00DC7BDA" w:rsidRDefault="00834572" w:rsidP="008109ED">
      <w:pPr>
        <w:jc w:val="both"/>
      </w:pPr>
      <w:r>
        <w:t>Doktorandenseminar:</w:t>
      </w:r>
    </w:p>
    <w:p w14:paraId="146240D3" w14:textId="77777777" w:rsidR="008742FF" w:rsidRPr="00DC7BDA" w:rsidRDefault="008742FF" w:rsidP="008742FF">
      <w:pPr>
        <w:jc w:val="both"/>
      </w:pPr>
    </w:p>
    <w:tbl>
      <w:tblPr>
        <w:tblW w:w="9077" w:type="dxa"/>
        <w:tblLayout w:type="fixed"/>
        <w:tblCellMar>
          <w:left w:w="0" w:type="dxa"/>
          <w:right w:w="0" w:type="dxa"/>
        </w:tblCellMar>
        <w:tblLook w:val="04A0" w:firstRow="1" w:lastRow="0" w:firstColumn="1" w:lastColumn="0" w:noHBand="0" w:noVBand="1"/>
      </w:tblPr>
      <w:tblGrid>
        <w:gridCol w:w="2697"/>
        <w:gridCol w:w="3253"/>
        <w:gridCol w:w="1568"/>
        <w:gridCol w:w="1559"/>
      </w:tblGrid>
      <w:tr w:rsidR="00A16F09" w:rsidRPr="00DC7BDA" w14:paraId="79D2DF63" w14:textId="77777777" w:rsidTr="00BB659A">
        <w:trPr>
          <w:trHeight w:val="340"/>
        </w:trPr>
        <w:tc>
          <w:tcPr>
            <w:tcW w:w="2697" w:type="dxa"/>
            <w:vAlign w:val="bottom"/>
          </w:tcPr>
          <w:p w14:paraId="185DA1B7" w14:textId="77777777" w:rsidR="00247F81" w:rsidRPr="00DC7BDA" w:rsidRDefault="00247F81" w:rsidP="0032676D">
            <w:r w:rsidRPr="00DC7BDA">
              <w:t>Modultitel:</w:t>
            </w:r>
          </w:p>
        </w:tc>
        <w:tc>
          <w:tcPr>
            <w:tcW w:w="3253" w:type="dxa"/>
            <w:tcBorders>
              <w:bottom w:val="dotted" w:sz="4" w:space="0" w:color="auto"/>
            </w:tcBorders>
            <w:vAlign w:val="bottom"/>
          </w:tcPr>
          <w:p w14:paraId="5B11B2C2"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68" w:type="dxa"/>
            <w:vAlign w:val="bottom"/>
          </w:tcPr>
          <w:p w14:paraId="5103AF0B" w14:textId="77777777" w:rsidR="00247F81" w:rsidRPr="00DC7BDA" w:rsidRDefault="00247F81" w:rsidP="00247F81">
            <w:pPr>
              <w:ind w:right="-1984"/>
            </w:pPr>
            <w:r w:rsidRPr="00DC7BDA">
              <w:t>Modulkürzel:</w:t>
            </w:r>
          </w:p>
        </w:tc>
        <w:tc>
          <w:tcPr>
            <w:tcW w:w="1559" w:type="dxa"/>
            <w:tcBorders>
              <w:bottom w:val="dotted" w:sz="4" w:space="0" w:color="auto"/>
            </w:tcBorders>
            <w:vAlign w:val="bottom"/>
          </w:tcPr>
          <w:p w14:paraId="155F086C" w14:textId="77777777" w:rsidR="00247F81" w:rsidRPr="00DC7BDA" w:rsidRDefault="006C09FE"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A16F09" w:rsidRPr="00DC7BDA" w14:paraId="04EC0A15" w14:textId="77777777" w:rsidTr="00BB659A">
        <w:trPr>
          <w:trHeight w:val="340"/>
        </w:trPr>
        <w:tc>
          <w:tcPr>
            <w:tcW w:w="2697" w:type="dxa"/>
            <w:vAlign w:val="bottom"/>
          </w:tcPr>
          <w:p w14:paraId="29D0D619" w14:textId="77777777" w:rsidR="00247F81" w:rsidRPr="00DC7BDA" w:rsidRDefault="00247F81" w:rsidP="0032676D"/>
        </w:tc>
        <w:tc>
          <w:tcPr>
            <w:tcW w:w="3253" w:type="dxa"/>
            <w:tcBorders>
              <w:top w:val="dotted" w:sz="4" w:space="0" w:color="auto"/>
              <w:bottom w:val="dotted" w:sz="4" w:space="0" w:color="auto"/>
            </w:tcBorders>
            <w:vAlign w:val="bottom"/>
          </w:tcPr>
          <w:p w14:paraId="4BB23DBF"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68" w:type="dxa"/>
            <w:vAlign w:val="bottom"/>
          </w:tcPr>
          <w:p w14:paraId="0FF798DD" w14:textId="77777777" w:rsidR="00247F81" w:rsidRPr="00DC7BDA" w:rsidRDefault="00247F81" w:rsidP="0032676D"/>
        </w:tc>
        <w:tc>
          <w:tcPr>
            <w:tcW w:w="1559" w:type="dxa"/>
            <w:tcBorders>
              <w:top w:val="dotted" w:sz="4" w:space="0" w:color="auto"/>
            </w:tcBorders>
            <w:vAlign w:val="bottom"/>
          </w:tcPr>
          <w:p w14:paraId="28B00CE9" w14:textId="77777777" w:rsidR="00247F81" w:rsidRPr="00DC7BDA" w:rsidRDefault="00247F81" w:rsidP="0032676D"/>
        </w:tc>
      </w:tr>
      <w:tr w:rsidR="00A16F09" w:rsidRPr="00DC7BDA" w14:paraId="3135C68F" w14:textId="77777777" w:rsidTr="00BB659A">
        <w:trPr>
          <w:trHeight w:val="454"/>
        </w:trPr>
        <w:tc>
          <w:tcPr>
            <w:tcW w:w="2697" w:type="dxa"/>
            <w:vAlign w:val="bottom"/>
          </w:tcPr>
          <w:p w14:paraId="6E4B8D62" w14:textId="77777777" w:rsidR="00247F81" w:rsidRPr="00DC7BDA" w:rsidRDefault="00247F81" w:rsidP="0032676D">
            <w:r w:rsidRPr="00DC7BDA">
              <w:t>Modulverantwortliche/r:</w:t>
            </w:r>
          </w:p>
        </w:tc>
        <w:tc>
          <w:tcPr>
            <w:tcW w:w="3253" w:type="dxa"/>
            <w:tcBorders>
              <w:top w:val="dotted" w:sz="4" w:space="0" w:color="auto"/>
              <w:bottom w:val="dotted" w:sz="4" w:space="0" w:color="auto"/>
            </w:tcBorders>
            <w:vAlign w:val="bottom"/>
          </w:tcPr>
          <w:p w14:paraId="637BECEC"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568" w:type="dxa"/>
            <w:vAlign w:val="bottom"/>
          </w:tcPr>
          <w:p w14:paraId="243D118C" w14:textId="77777777" w:rsidR="00247F81" w:rsidRPr="00DC7BDA" w:rsidRDefault="00247F81" w:rsidP="0032676D">
            <w:r w:rsidRPr="00DC7BDA">
              <w:t>Semester:</w:t>
            </w:r>
          </w:p>
        </w:tc>
        <w:tc>
          <w:tcPr>
            <w:tcW w:w="1559" w:type="dxa"/>
            <w:tcBorders>
              <w:bottom w:val="dotted" w:sz="4" w:space="0" w:color="auto"/>
            </w:tcBorders>
            <w:vAlign w:val="bottom"/>
          </w:tcPr>
          <w:p w14:paraId="55D6EC58" w14:textId="77777777" w:rsidR="00247F81" w:rsidRPr="00DC7BDA" w:rsidRDefault="00247F81"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bl>
    <w:p w14:paraId="770F2693" w14:textId="77777777" w:rsidR="00E46FDD" w:rsidRPr="00DC7BDA" w:rsidRDefault="00E46FDD" w:rsidP="008742FF">
      <w:pPr>
        <w:jc w:val="both"/>
      </w:pPr>
    </w:p>
    <w:p w14:paraId="1B47D24F" w14:textId="77777777" w:rsidR="00AD6B84" w:rsidRPr="00DC7BDA" w:rsidRDefault="00AD6B84" w:rsidP="008742FF">
      <w:pPr>
        <w:jc w:val="both"/>
      </w:pPr>
    </w:p>
    <w:p w14:paraId="2D5BF2BF" w14:textId="77777777" w:rsidR="008742FF" w:rsidRPr="00DC7BDA" w:rsidRDefault="00D051D4" w:rsidP="008742FF">
      <w:pPr>
        <w:jc w:val="both"/>
      </w:pPr>
      <w:r w:rsidRPr="00DC7BDA">
        <w:t xml:space="preserve">Bei der Bewertung </w:t>
      </w:r>
      <w:r w:rsidR="008742FF" w:rsidRPr="00DC7BDA">
        <w:t>der Verteidigung sind nur ganze und halbe Notenschritte zulässig (</w:t>
      </w:r>
      <w:r w:rsidR="005C37EF">
        <w:t>DO, Abs. 4.2</w:t>
      </w:r>
      <w:r w:rsidR="00E46FDD" w:rsidRPr="00DC7BDA">
        <w:t>):</w:t>
      </w:r>
    </w:p>
    <w:p w14:paraId="3B7C5F41" w14:textId="77777777" w:rsidR="00E46FDD" w:rsidRPr="00DC7BDA" w:rsidRDefault="0032724F" w:rsidP="008742FF">
      <w:pPr>
        <w:jc w:val="both"/>
      </w:pPr>
      <w:r w:rsidRPr="00DC7BDA">
        <w:rPr>
          <w:b/>
        </w:rPr>
        <w:t>6</w:t>
      </w:r>
      <w:r w:rsidRPr="00DC7BDA">
        <w:t xml:space="preserve"> = hervorragend; </w:t>
      </w:r>
      <w:r w:rsidR="00E46FDD" w:rsidRPr="00DC7BDA">
        <w:rPr>
          <w:b/>
        </w:rPr>
        <w:t>5.5</w:t>
      </w:r>
      <w:r w:rsidR="00E46FDD" w:rsidRPr="00DC7BDA">
        <w:t xml:space="preserve"> = sehr gut</w:t>
      </w:r>
      <w:r w:rsidRPr="00DC7BDA">
        <w:t xml:space="preserve">; </w:t>
      </w:r>
      <w:r w:rsidRPr="00DC7BDA">
        <w:rPr>
          <w:b/>
        </w:rPr>
        <w:t>5</w:t>
      </w:r>
      <w:r w:rsidRPr="00DC7BDA">
        <w:t xml:space="preserve"> = gut; </w:t>
      </w:r>
      <w:r w:rsidRPr="00DC7BDA">
        <w:rPr>
          <w:b/>
        </w:rPr>
        <w:t>4.5</w:t>
      </w:r>
      <w:r w:rsidRPr="00DC7BDA">
        <w:t xml:space="preserve"> = befriedigend; </w:t>
      </w:r>
      <w:r w:rsidR="00E46FDD" w:rsidRPr="00DC7BDA">
        <w:rPr>
          <w:b/>
        </w:rPr>
        <w:t>4</w:t>
      </w:r>
      <w:r w:rsidR="00E46FDD" w:rsidRPr="00DC7BDA">
        <w:t xml:space="preserve"> = ausreichend</w:t>
      </w:r>
      <w:r w:rsidR="008C0417" w:rsidRPr="00DC7BDA">
        <w:t xml:space="preserve">; </w:t>
      </w:r>
      <w:r w:rsidR="008C0417" w:rsidRPr="00DC7BDA">
        <w:rPr>
          <w:b/>
        </w:rPr>
        <w:t>&lt; 4</w:t>
      </w:r>
      <w:r w:rsidR="008C0417" w:rsidRPr="00DC7BDA">
        <w:t xml:space="preserve"> = ungenügend</w:t>
      </w:r>
    </w:p>
    <w:p w14:paraId="2D5F2099" w14:textId="77777777" w:rsidR="001326B4" w:rsidRPr="00DC7BDA" w:rsidRDefault="001326B4" w:rsidP="008742FF">
      <w:pPr>
        <w:jc w:val="both"/>
      </w:pPr>
    </w:p>
    <w:tbl>
      <w:tblPr>
        <w:tblW w:w="9077" w:type="dxa"/>
        <w:tblCellMar>
          <w:left w:w="0" w:type="dxa"/>
          <w:right w:w="0" w:type="dxa"/>
        </w:tblCellMar>
        <w:tblLook w:val="04A0" w:firstRow="1" w:lastRow="0" w:firstColumn="1" w:lastColumn="0" w:noHBand="0" w:noVBand="1"/>
      </w:tblPr>
      <w:tblGrid>
        <w:gridCol w:w="2699"/>
        <w:gridCol w:w="3205"/>
        <w:gridCol w:w="1614"/>
        <w:gridCol w:w="1559"/>
      </w:tblGrid>
      <w:tr w:rsidR="00BD08E5" w:rsidRPr="00DC7BDA" w14:paraId="5573D077" w14:textId="77777777" w:rsidTr="009F7165">
        <w:trPr>
          <w:trHeight w:val="454"/>
        </w:trPr>
        <w:tc>
          <w:tcPr>
            <w:tcW w:w="2699" w:type="dxa"/>
            <w:vAlign w:val="bottom"/>
          </w:tcPr>
          <w:p w14:paraId="35725B35" w14:textId="77777777" w:rsidR="00586BDA" w:rsidRPr="00DC7BDA" w:rsidRDefault="00586BDA" w:rsidP="0032676D">
            <w:r w:rsidRPr="00DC7BDA">
              <w:t>Datum der Verteidigung:</w:t>
            </w:r>
          </w:p>
        </w:tc>
        <w:tc>
          <w:tcPr>
            <w:tcW w:w="3205" w:type="dxa"/>
            <w:tcBorders>
              <w:bottom w:val="dotted" w:sz="4" w:space="0" w:color="auto"/>
            </w:tcBorders>
            <w:vAlign w:val="bottom"/>
          </w:tcPr>
          <w:p w14:paraId="7F21E0FC" w14:textId="77777777" w:rsidR="00586BDA" w:rsidRPr="00DC7BDA" w:rsidRDefault="005319DE" w:rsidP="0032676D">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14" w:type="dxa"/>
            <w:vAlign w:val="bottom"/>
          </w:tcPr>
          <w:p w14:paraId="51C1107E" w14:textId="77777777" w:rsidR="00586BDA" w:rsidRPr="00DC7BDA" w:rsidRDefault="00586BDA" w:rsidP="0032676D">
            <w:r w:rsidRPr="00DC7BDA">
              <w:t>Note Verteidigung</w:t>
            </w:r>
          </w:p>
        </w:tc>
        <w:tc>
          <w:tcPr>
            <w:tcW w:w="1559" w:type="dxa"/>
            <w:tcBorders>
              <w:bottom w:val="dotted" w:sz="4" w:space="0" w:color="auto"/>
            </w:tcBorders>
            <w:vAlign w:val="bottom"/>
          </w:tcPr>
          <w:p w14:paraId="76A28FCE" w14:textId="77777777" w:rsidR="00586BDA" w:rsidRPr="00DC7BDA" w:rsidRDefault="0021079B" w:rsidP="0032676D">
            <w:r>
              <w:t>:</w:t>
            </w:r>
          </w:p>
        </w:tc>
      </w:tr>
    </w:tbl>
    <w:p w14:paraId="57113E2B" w14:textId="77777777" w:rsidR="003E2473" w:rsidRPr="00DC7BDA" w:rsidRDefault="003E2473" w:rsidP="00163457"/>
    <w:tbl>
      <w:tblPr>
        <w:tblW w:w="9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57"/>
        <w:gridCol w:w="3186"/>
        <w:gridCol w:w="3171"/>
      </w:tblGrid>
      <w:tr w:rsidR="00E7678F" w:rsidRPr="00DC7BDA" w14:paraId="2F0BC485" w14:textId="52DDB68C" w:rsidTr="00E7678F">
        <w:trPr>
          <w:trHeight w:val="454"/>
        </w:trPr>
        <w:tc>
          <w:tcPr>
            <w:tcW w:w="2657" w:type="dxa"/>
            <w:tcBorders>
              <w:top w:val="nil"/>
              <w:left w:val="nil"/>
              <w:bottom w:val="nil"/>
              <w:right w:val="nil"/>
            </w:tcBorders>
            <w:vAlign w:val="bottom"/>
          </w:tcPr>
          <w:p w14:paraId="4B8AE8C3" w14:textId="77777777" w:rsidR="00E7678F" w:rsidRPr="00DC7BDA" w:rsidRDefault="00E7678F" w:rsidP="000F2934">
            <w:r w:rsidRPr="00DC7BDA">
              <w:t xml:space="preserve">Unterschrift </w:t>
            </w:r>
            <w:r>
              <w:t>Referent</w:t>
            </w:r>
            <w:r w:rsidRPr="00DC7BDA">
              <w:t>/in:</w:t>
            </w:r>
          </w:p>
        </w:tc>
        <w:tc>
          <w:tcPr>
            <w:tcW w:w="3186" w:type="dxa"/>
            <w:tcBorders>
              <w:top w:val="nil"/>
              <w:left w:val="nil"/>
              <w:bottom w:val="dotted" w:sz="4" w:space="0" w:color="auto"/>
              <w:right w:val="nil"/>
            </w:tcBorders>
            <w:vAlign w:val="bottom"/>
          </w:tcPr>
          <w:p w14:paraId="2B106552" w14:textId="77777777" w:rsidR="00E7678F" w:rsidRPr="00DC7BDA" w:rsidRDefault="00E7678F" w:rsidP="0032676D"/>
        </w:tc>
        <w:tc>
          <w:tcPr>
            <w:tcW w:w="3171" w:type="dxa"/>
            <w:tcBorders>
              <w:top w:val="nil"/>
              <w:left w:val="nil"/>
              <w:bottom w:val="nil"/>
              <w:right w:val="nil"/>
            </w:tcBorders>
          </w:tcPr>
          <w:p w14:paraId="1EB0FED7" w14:textId="77777777" w:rsidR="00E7678F" w:rsidRPr="00DC7BDA" w:rsidRDefault="00E7678F" w:rsidP="0032676D"/>
        </w:tc>
      </w:tr>
      <w:tr w:rsidR="00E7678F" w:rsidRPr="00DC7BDA" w14:paraId="0721CF4E" w14:textId="072D39C1" w:rsidTr="00E7678F">
        <w:trPr>
          <w:trHeight w:val="454"/>
        </w:trPr>
        <w:tc>
          <w:tcPr>
            <w:tcW w:w="2657" w:type="dxa"/>
            <w:tcBorders>
              <w:top w:val="nil"/>
              <w:left w:val="nil"/>
              <w:bottom w:val="nil"/>
              <w:right w:val="nil"/>
            </w:tcBorders>
            <w:vAlign w:val="bottom"/>
          </w:tcPr>
          <w:p w14:paraId="717EF1F6" w14:textId="77777777" w:rsidR="00E7678F" w:rsidRPr="00DC7BDA" w:rsidRDefault="00E7678F" w:rsidP="000F2934"/>
        </w:tc>
        <w:tc>
          <w:tcPr>
            <w:tcW w:w="3186" w:type="dxa"/>
            <w:tcBorders>
              <w:top w:val="nil"/>
              <w:left w:val="nil"/>
              <w:bottom w:val="dotted" w:sz="4" w:space="0" w:color="auto"/>
              <w:right w:val="nil"/>
            </w:tcBorders>
            <w:vAlign w:val="bottom"/>
          </w:tcPr>
          <w:p w14:paraId="2E156DCB" w14:textId="77777777" w:rsidR="00E7678F" w:rsidRPr="00DC7BDA" w:rsidRDefault="00E7678F" w:rsidP="0032676D">
            <w:r>
              <w:t xml:space="preserve">Prof. </w:t>
            </w:r>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3171" w:type="dxa"/>
            <w:tcBorders>
              <w:top w:val="nil"/>
              <w:left w:val="nil"/>
              <w:bottom w:val="nil"/>
              <w:right w:val="nil"/>
            </w:tcBorders>
          </w:tcPr>
          <w:p w14:paraId="6D0D44B4" w14:textId="77777777" w:rsidR="00E7678F" w:rsidRDefault="00E7678F" w:rsidP="0032676D"/>
        </w:tc>
      </w:tr>
      <w:tr w:rsidR="00E7678F" w:rsidRPr="00DC7BDA" w14:paraId="05A3DCF6" w14:textId="311191F2" w:rsidTr="00E7678F">
        <w:trPr>
          <w:trHeight w:val="454"/>
        </w:trPr>
        <w:tc>
          <w:tcPr>
            <w:tcW w:w="2657" w:type="dxa"/>
            <w:tcBorders>
              <w:top w:val="nil"/>
              <w:left w:val="nil"/>
              <w:bottom w:val="nil"/>
              <w:right w:val="nil"/>
            </w:tcBorders>
            <w:vAlign w:val="bottom"/>
          </w:tcPr>
          <w:p w14:paraId="371A8C8C" w14:textId="77777777" w:rsidR="00E7678F" w:rsidRDefault="00E7678F" w:rsidP="00D41D91"/>
          <w:p w14:paraId="108EACF5" w14:textId="77777777" w:rsidR="00E7678F" w:rsidRDefault="00E7678F" w:rsidP="00D41D91"/>
          <w:p w14:paraId="4C8DDB2A" w14:textId="77777777" w:rsidR="00E7678F" w:rsidRPr="00DC7BDA" w:rsidRDefault="00E7678F" w:rsidP="00D41D91">
            <w:r w:rsidRPr="00DC7BDA">
              <w:t xml:space="preserve">Unterschrift </w:t>
            </w:r>
            <w:r>
              <w:t>Koreferent</w:t>
            </w:r>
            <w:r w:rsidRPr="00DC7BDA">
              <w:t>/in:</w:t>
            </w:r>
          </w:p>
        </w:tc>
        <w:tc>
          <w:tcPr>
            <w:tcW w:w="3186" w:type="dxa"/>
            <w:tcBorders>
              <w:top w:val="nil"/>
              <w:left w:val="nil"/>
              <w:bottom w:val="dotted" w:sz="4" w:space="0" w:color="auto"/>
              <w:right w:val="nil"/>
            </w:tcBorders>
            <w:vAlign w:val="bottom"/>
          </w:tcPr>
          <w:p w14:paraId="791DC1E1" w14:textId="77777777" w:rsidR="00E7678F" w:rsidRPr="00DC7BDA" w:rsidRDefault="00E7678F" w:rsidP="00E02533"/>
        </w:tc>
        <w:tc>
          <w:tcPr>
            <w:tcW w:w="3171" w:type="dxa"/>
            <w:tcBorders>
              <w:top w:val="nil"/>
              <w:left w:val="nil"/>
              <w:bottom w:val="dotted" w:sz="4" w:space="0" w:color="auto"/>
              <w:right w:val="nil"/>
            </w:tcBorders>
            <w:vAlign w:val="bottom"/>
          </w:tcPr>
          <w:p w14:paraId="0A18C1C4" w14:textId="77777777" w:rsidR="00E7678F" w:rsidRPr="00DC7BDA" w:rsidRDefault="00E7678F" w:rsidP="00E02533"/>
        </w:tc>
      </w:tr>
      <w:tr w:rsidR="00E7678F" w:rsidRPr="00DC7BDA" w14:paraId="7CD205EE" w14:textId="72CE2F4D" w:rsidTr="00E7678F">
        <w:trPr>
          <w:trHeight w:val="454"/>
        </w:trPr>
        <w:tc>
          <w:tcPr>
            <w:tcW w:w="2657" w:type="dxa"/>
            <w:tcBorders>
              <w:top w:val="nil"/>
              <w:left w:val="nil"/>
              <w:bottom w:val="nil"/>
              <w:right w:val="nil"/>
            </w:tcBorders>
            <w:vAlign w:val="bottom"/>
          </w:tcPr>
          <w:p w14:paraId="7A608588" w14:textId="77777777" w:rsidR="00E7678F" w:rsidRPr="00DC7BDA" w:rsidRDefault="00E7678F" w:rsidP="00887B0B"/>
        </w:tc>
        <w:tc>
          <w:tcPr>
            <w:tcW w:w="3186" w:type="dxa"/>
            <w:tcBorders>
              <w:top w:val="dotted" w:sz="4" w:space="0" w:color="auto"/>
              <w:left w:val="nil"/>
              <w:bottom w:val="dotted" w:sz="4" w:space="0" w:color="auto"/>
              <w:right w:val="nil"/>
            </w:tcBorders>
            <w:vAlign w:val="bottom"/>
          </w:tcPr>
          <w:p w14:paraId="63EFAD23" w14:textId="77777777" w:rsidR="00E7678F" w:rsidRPr="00DC7BDA" w:rsidRDefault="00E7678F" w:rsidP="00887B0B">
            <w:r>
              <w:t xml:space="preserve">Prof. </w:t>
            </w:r>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c>
          <w:tcPr>
            <w:tcW w:w="3171" w:type="dxa"/>
            <w:tcBorders>
              <w:top w:val="dotted" w:sz="4" w:space="0" w:color="auto"/>
              <w:left w:val="nil"/>
              <w:bottom w:val="dotted" w:sz="4" w:space="0" w:color="auto"/>
              <w:right w:val="nil"/>
            </w:tcBorders>
            <w:vAlign w:val="bottom"/>
          </w:tcPr>
          <w:p w14:paraId="6AF99887" w14:textId="30B890F3" w:rsidR="00E7678F" w:rsidRDefault="00E7678F" w:rsidP="00887B0B">
            <w:r>
              <w:t xml:space="preserve">Prof. </w:t>
            </w:r>
            <w:r w:rsidRPr="00DC7BDA">
              <w:fldChar w:fldCharType="begin">
                <w:ffData>
                  <w:name w:val="Text3"/>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r>
    </w:tbl>
    <w:p w14:paraId="203A8315" w14:textId="77777777" w:rsidR="00DD23C1" w:rsidRPr="00DC7BDA" w:rsidRDefault="00DD23C1" w:rsidP="00CA1285">
      <w:pPr>
        <w:jc w:val="both"/>
      </w:pPr>
    </w:p>
    <w:p w14:paraId="7FC38DC6" w14:textId="77777777" w:rsidR="00B7084D" w:rsidRDefault="00B7084D" w:rsidP="00CA1285">
      <w:pPr>
        <w:jc w:val="both"/>
      </w:pPr>
      <w:r w:rsidRPr="00DC7BDA">
        <w:t xml:space="preserve">Gesamtwertung: Für die Bewertung wird die Gesamtnote aus der Note der Verteidigung und dem Durchschnitt der Gutachten zur Dissertation im Verhältnis 1:3 gewichtet. Für eine Gesamtnote ab 5.0 wird zudem </w:t>
      </w:r>
      <w:r w:rsidR="00FA3E53" w:rsidRPr="00DC7BDA">
        <w:t>ein Prädikat verliehen: 5.5 bis 6 = summa cum laude; 5 bis unter 5.5 = magna cum laude</w:t>
      </w:r>
      <w:r w:rsidR="00144CD8">
        <w:t xml:space="preserve"> (PVO § 35)</w:t>
      </w:r>
      <w:r w:rsidR="00FD169A">
        <w:t>.</w:t>
      </w:r>
    </w:p>
    <w:p w14:paraId="0C22DA45" w14:textId="77777777" w:rsidR="00FD169A" w:rsidRPr="00DC7BDA" w:rsidRDefault="00FD169A" w:rsidP="00CA1285">
      <w:pPr>
        <w:jc w:val="both"/>
      </w:pPr>
    </w:p>
    <w:p w14:paraId="301C4DED" w14:textId="77777777" w:rsidR="00CA1285" w:rsidRPr="00DC7BDA" w:rsidRDefault="00CA1285" w:rsidP="00CA1285">
      <w:pPr>
        <w:jc w:val="both"/>
        <w:rPr>
          <w:b/>
        </w:rPr>
      </w:pPr>
      <w:r w:rsidRPr="00DC7BDA">
        <w:rPr>
          <w:b/>
        </w:rPr>
        <w:t xml:space="preserve">Das Notenblatt der Verteidigung </w:t>
      </w:r>
      <w:r w:rsidR="0046263A" w:rsidRPr="00DC7BDA">
        <w:rPr>
          <w:b/>
        </w:rPr>
        <w:t xml:space="preserve">muss dem Dekanat spätestens 20 Arbeitstage vor dem gewählten Promotionstermin vorliegen (DO, Abs. </w:t>
      </w:r>
      <w:r w:rsidR="000F2934">
        <w:rPr>
          <w:b/>
        </w:rPr>
        <w:t>8.2</w:t>
      </w:r>
      <w:r w:rsidR="0046263A" w:rsidRPr="00DC7BDA">
        <w:rPr>
          <w:b/>
        </w:rPr>
        <w:t>).</w:t>
      </w:r>
    </w:p>
    <w:p w14:paraId="48E6542A" w14:textId="77777777" w:rsidR="002B3965" w:rsidRPr="00DC7BDA" w:rsidRDefault="002B3965" w:rsidP="00CA1285">
      <w:pPr>
        <w:jc w:val="both"/>
        <w:rPr>
          <w:b/>
        </w:rPr>
      </w:pPr>
    </w:p>
    <w:p w14:paraId="4737ABA5" w14:textId="77777777" w:rsidR="00FE7509" w:rsidRPr="00DC7BDA" w:rsidRDefault="00FE7509" w:rsidP="00554C90">
      <w:pPr>
        <w:spacing w:line="240" w:lineRule="auto"/>
        <w:jc w:val="both"/>
        <w:rPr>
          <w:b/>
        </w:rPr>
      </w:pPr>
      <w:r w:rsidRPr="00DC7BDA">
        <w:rPr>
          <w:sz w:val="16"/>
          <w:szCs w:val="16"/>
        </w:rPr>
        <w:t>*</w:t>
      </w:r>
      <w:r w:rsidR="003D227D" w:rsidRPr="00DC7BDA">
        <w:rPr>
          <w:sz w:val="16"/>
          <w:szCs w:val="16"/>
        </w:rPr>
        <w:t>Der/</w:t>
      </w:r>
      <w:proofErr w:type="gramStart"/>
      <w:r w:rsidR="003D227D" w:rsidRPr="00DC7BDA">
        <w:rPr>
          <w:sz w:val="16"/>
          <w:szCs w:val="16"/>
        </w:rPr>
        <w:t>die</w:t>
      </w:r>
      <w:r w:rsidR="00BC5A09" w:rsidRPr="00DC7BDA">
        <w:rPr>
          <w:sz w:val="16"/>
          <w:szCs w:val="16"/>
        </w:rPr>
        <w:t xml:space="preserve"> Kandidat</w:t>
      </w:r>
      <w:proofErr w:type="gramEnd"/>
      <w:r w:rsidR="00BC5A09" w:rsidRPr="00DC7BDA">
        <w:rPr>
          <w:sz w:val="16"/>
          <w:szCs w:val="16"/>
        </w:rPr>
        <w:t xml:space="preserve">/in legt das </w:t>
      </w:r>
      <w:r w:rsidR="00394738" w:rsidRPr="00DC7BDA">
        <w:rPr>
          <w:sz w:val="16"/>
          <w:szCs w:val="16"/>
        </w:rPr>
        <w:t xml:space="preserve">vorbereitete </w:t>
      </w:r>
      <w:r w:rsidR="00BC5A09" w:rsidRPr="00DC7BDA">
        <w:rPr>
          <w:sz w:val="16"/>
          <w:szCs w:val="16"/>
        </w:rPr>
        <w:t>Formular</w:t>
      </w:r>
      <w:r w:rsidR="006A5FD0" w:rsidRPr="00DC7BDA">
        <w:rPr>
          <w:sz w:val="16"/>
          <w:szCs w:val="16"/>
        </w:rPr>
        <w:t xml:space="preserve"> </w:t>
      </w:r>
      <w:r w:rsidR="00BC5A09" w:rsidRPr="00DC7BDA">
        <w:rPr>
          <w:sz w:val="16"/>
          <w:szCs w:val="16"/>
        </w:rPr>
        <w:t>de</w:t>
      </w:r>
      <w:r w:rsidR="00DC6F05">
        <w:rPr>
          <w:sz w:val="16"/>
          <w:szCs w:val="16"/>
        </w:rPr>
        <w:t xml:space="preserve">r Referentin </w:t>
      </w:r>
      <w:r w:rsidR="005C37EF">
        <w:rPr>
          <w:sz w:val="16"/>
          <w:szCs w:val="16"/>
        </w:rPr>
        <w:t>/</w:t>
      </w:r>
      <w:r w:rsidR="00DC6F05">
        <w:rPr>
          <w:sz w:val="16"/>
          <w:szCs w:val="16"/>
        </w:rPr>
        <w:t xml:space="preserve"> dem Referenten</w:t>
      </w:r>
      <w:r w:rsidR="00BC5A09" w:rsidRPr="00DC7BDA">
        <w:rPr>
          <w:sz w:val="16"/>
          <w:szCs w:val="16"/>
        </w:rPr>
        <w:t xml:space="preserve"> </w:t>
      </w:r>
      <w:r w:rsidR="00191E49">
        <w:rPr>
          <w:sz w:val="16"/>
          <w:szCs w:val="16"/>
        </w:rPr>
        <w:t xml:space="preserve">und der Koreferentin / dem Koreferenten </w:t>
      </w:r>
      <w:r w:rsidR="00BC5A09" w:rsidRPr="00DC7BDA">
        <w:rPr>
          <w:sz w:val="16"/>
          <w:szCs w:val="16"/>
        </w:rPr>
        <w:t>an der Verteidigung vor.</w:t>
      </w:r>
    </w:p>
    <w:p w14:paraId="3DC0B15B" w14:textId="77777777" w:rsidR="00CA1285" w:rsidRPr="00DC7BDA" w:rsidRDefault="005C7150" w:rsidP="00163457">
      <w:pPr>
        <w:rPr>
          <w:b/>
        </w:rPr>
      </w:pPr>
      <w:r w:rsidRPr="00DC7BDA">
        <w:rPr>
          <w:i/>
        </w:rPr>
        <w:br w:type="page"/>
      </w:r>
      <w:r w:rsidRPr="00DC7BDA">
        <w:rPr>
          <w:b/>
        </w:rPr>
        <w:lastRenderedPageBreak/>
        <w:t>Anhang</w:t>
      </w:r>
      <w:r w:rsidRPr="00DC7BDA">
        <w:t xml:space="preserve"> </w:t>
      </w:r>
      <w:r w:rsidRPr="00DC7BDA">
        <w:rPr>
          <w:b/>
        </w:rPr>
        <w:t>A1.3</w:t>
      </w:r>
    </w:p>
    <w:p w14:paraId="2460D6CA" w14:textId="77777777" w:rsidR="005C7150" w:rsidRPr="00DC7BDA" w:rsidRDefault="005C7150" w:rsidP="005C7150">
      <w:pPr>
        <w:rPr>
          <w:b/>
        </w:rPr>
      </w:pPr>
    </w:p>
    <w:p w14:paraId="321CB7FC" w14:textId="77777777" w:rsidR="005C7150" w:rsidRPr="00DC7BDA" w:rsidRDefault="005C7150" w:rsidP="005C7150">
      <w:pPr>
        <w:tabs>
          <w:tab w:val="left" w:pos="5812"/>
        </w:tabs>
        <w:rPr>
          <w:b/>
          <w:sz w:val="24"/>
          <w:szCs w:val="24"/>
        </w:rPr>
      </w:pPr>
      <w:r w:rsidRPr="00DC7BDA">
        <w:rPr>
          <w:b/>
          <w:sz w:val="24"/>
          <w:szCs w:val="24"/>
        </w:rPr>
        <w:t>Antrag auf Druckgenehmigung</w:t>
      </w:r>
      <w:r w:rsidR="007815E5" w:rsidRPr="00DC7BDA">
        <w:rPr>
          <w:b/>
          <w:sz w:val="24"/>
          <w:szCs w:val="24"/>
        </w:rPr>
        <w:t>*</w:t>
      </w:r>
    </w:p>
    <w:p w14:paraId="12CB05A8" w14:textId="77777777" w:rsidR="005C7150" w:rsidRPr="00DC7BDA" w:rsidRDefault="005C7150" w:rsidP="005C7150"/>
    <w:p w14:paraId="11A4BFF9" w14:textId="77777777" w:rsidR="006063C1" w:rsidRPr="00DC7BDA" w:rsidRDefault="00C47277" w:rsidP="001C4527">
      <w:pPr>
        <w:jc w:val="both"/>
      </w:pPr>
      <w:r w:rsidRPr="00DC7BDA">
        <w:t>Die Veröffentlichung der Dissertation ist Voraussetzung für die Ernennung zur Doktorin oder zum Doktor und muss innerhalb von zwei Jahren nach dem Promotionstermin erfolgen (</w:t>
      </w:r>
      <w:r w:rsidR="000F2934">
        <w:t>PVO</w:t>
      </w:r>
      <w:r w:rsidR="0065157E" w:rsidRPr="008638DA">
        <w:t> </w:t>
      </w:r>
      <w:r w:rsidR="000F2934">
        <w:t>§</w:t>
      </w:r>
      <w:r w:rsidR="007457FC">
        <w:t> </w:t>
      </w:r>
      <w:r w:rsidR="000F2934">
        <w:t>37</w:t>
      </w:r>
      <w:r w:rsidRPr="00DC7BDA">
        <w:t>).</w:t>
      </w:r>
      <w:r w:rsidR="00F05E29" w:rsidRPr="00DC7BDA">
        <w:t xml:space="preserve"> Die Immatrikulationspflicht gilt bis zur Ausstellung der finalen Abschlussdokumente und damit bis zur Verleihung des Doktortitels</w:t>
      </w:r>
      <w:r w:rsidR="0065157E">
        <w:t xml:space="preserve"> (DO, Abs. 8.1)</w:t>
      </w:r>
      <w:r w:rsidR="00F05E29" w:rsidRPr="00DC7BDA">
        <w:t>.</w:t>
      </w:r>
      <w:r w:rsidR="00AF2338">
        <w:t xml:space="preserve"> </w:t>
      </w:r>
      <w:r w:rsidR="006063C1" w:rsidRPr="00DC7BDA">
        <w:t>Der Antrag auf Druckgenehmigung kann frühestens einen Tag nach dem Promotionstermin gestellt werden.</w:t>
      </w:r>
      <w:r w:rsidR="00C474AF" w:rsidRPr="00DC7BDA">
        <w:t xml:space="preserve"> </w:t>
      </w:r>
      <w:r w:rsidR="0007578C" w:rsidRPr="00DC7BDA">
        <w:t xml:space="preserve">Die Druckgenehmigung </w:t>
      </w:r>
      <w:r w:rsidR="00B86685" w:rsidRPr="00DC7BDA">
        <w:t>wird der Kandidatin oder dem Kandidaten</w:t>
      </w:r>
      <w:r w:rsidR="0007578C" w:rsidRPr="00DC7BDA">
        <w:t xml:space="preserve"> nach Prüfung des Antrags vom Dekanat per </w:t>
      </w:r>
      <w:r w:rsidR="005059E4">
        <w:t>E-Mail</w:t>
      </w:r>
      <w:r w:rsidR="005059E4" w:rsidRPr="00DC7BDA">
        <w:t xml:space="preserve"> </w:t>
      </w:r>
      <w:r w:rsidR="00B86685" w:rsidRPr="00DC7BDA">
        <w:t>zugestellt</w:t>
      </w:r>
      <w:r w:rsidR="0007578C" w:rsidRPr="00DC7BDA">
        <w:t xml:space="preserve">. </w:t>
      </w:r>
      <w:r w:rsidR="00C474AF" w:rsidRPr="00DC7BDA">
        <w:t xml:space="preserve">Nach erteilter Druckgenehmigung sind nur noch Korrekturen formaler Fehler, aber keine inhaltlichen Änderungen mehr zulässig. In diesen Fällen ist das Dekanat über die geplanten Änderungen zu informieren (DO, Abs. </w:t>
      </w:r>
      <w:r w:rsidR="00BA26A6">
        <w:t>9</w:t>
      </w:r>
      <w:r w:rsidR="00C474AF" w:rsidRPr="00DC7BDA">
        <w:t>.2).</w:t>
      </w:r>
    </w:p>
    <w:p w14:paraId="786560EF" w14:textId="77777777" w:rsidR="00C47277" w:rsidRPr="00DC7BDA" w:rsidRDefault="00C47277" w:rsidP="001C4527">
      <w:pPr>
        <w:jc w:val="both"/>
      </w:pPr>
    </w:p>
    <w:p w14:paraId="6444BAD7" w14:textId="77777777" w:rsidR="00C47277" w:rsidRPr="00DC7BDA" w:rsidRDefault="00637233" w:rsidP="001C4527">
      <w:pPr>
        <w:jc w:val="both"/>
      </w:pPr>
      <w:r w:rsidRPr="00DC7BDA">
        <w:t>Vor dem Druck</w:t>
      </w:r>
      <w:r w:rsidR="00C47277" w:rsidRPr="00DC7BDA">
        <w:t xml:space="preserve"> sind die folgenden Angaben zu machen und Unterlagen am Dekanat einzure</w:t>
      </w:r>
      <w:r w:rsidR="00A85170" w:rsidRPr="00DC7BDA">
        <w:t>ichen:</w:t>
      </w:r>
    </w:p>
    <w:p w14:paraId="3BC0BA6C" w14:textId="77777777" w:rsidR="006F42B5" w:rsidRPr="00DC7BDA" w:rsidRDefault="006F42B5" w:rsidP="005C7150"/>
    <w:p w14:paraId="6BBCA5C9" w14:textId="77777777" w:rsidR="00082D4C" w:rsidRPr="00082D4C" w:rsidRDefault="00F717EE" w:rsidP="005C7150">
      <w:pPr>
        <w:rPr>
          <w:b/>
        </w:rPr>
      </w:pPr>
      <w:r w:rsidRPr="00DC7BDA">
        <w:rPr>
          <w:b/>
        </w:rPr>
        <w:t>Persönliche Angaben:</w:t>
      </w:r>
    </w:p>
    <w:tbl>
      <w:tblPr>
        <w:tblW w:w="9072" w:type="dxa"/>
        <w:tblCellMar>
          <w:left w:w="0" w:type="dxa"/>
          <w:right w:w="0" w:type="dxa"/>
        </w:tblCellMar>
        <w:tblLook w:val="04A0" w:firstRow="1" w:lastRow="0" w:firstColumn="1" w:lastColumn="0" w:noHBand="0" w:noVBand="1"/>
      </w:tblPr>
      <w:tblGrid>
        <w:gridCol w:w="1701"/>
        <w:gridCol w:w="3120"/>
        <w:gridCol w:w="1699"/>
        <w:gridCol w:w="2552"/>
      </w:tblGrid>
      <w:tr w:rsidR="00B477CD" w:rsidRPr="00DC7BDA" w14:paraId="4B2F296B" w14:textId="77777777" w:rsidTr="005332F1">
        <w:trPr>
          <w:trHeight w:val="454"/>
        </w:trPr>
        <w:tc>
          <w:tcPr>
            <w:tcW w:w="1701" w:type="dxa"/>
            <w:vAlign w:val="bottom"/>
          </w:tcPr>
          <w:p w14:paraId="3F310715" w14:textId="77777777" w:rsidR="00784F1F" w:rsidRPr="00DC7BDA" w:rsidRDefault="00784F1F" w:rsidP="00124602">
            <w:r w:rsidRPr="00DC7BDA">
              <w:t>Name:</w:t>
            </w:r>
          </w:p>
        </w:tc>
        <w:tc>
          <w:tcPr>
            <w:tcW w:w="3120" w:type="dxa"/>
            <w:tcBorders>
              <w:bottom w:val="dotted" w:sz="4" w:space="0" w:color="auto"/>
            </w:tcBorders>
            <w:vAlign w:val="bottom"/>
          </w:tcPr>
          <w:p w14:paraId="56E97C3B"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564FC7D6" w14:textId="77777777" w:rsidR="00784F1F" w:rsidRPr="00DC7BDA" w:rsidRDefault="00784F1F" w:rsidP="00124602">
            <w:pPr>
              <w:ind w:right="-1984"/>
            </w:pPr>
            <w:r w:rsidRPr="00DC7BDA">
              <w:t>Vorname:</w:t>
            </w:r>
          </w:p>
        </w:tc>
        <w:tc>
          <w:tcPr>
            <w:tcW w:w="2552" w:type="dxa"/>
            <w:tcBorders>
              <w:bottom w:val="dotted" w:sz="4" w:space="0" w:color="auto"/>
            </w:tcBorders>
            <w:vAlign w:val="bottom"/>
          </w:tcPr>
          <w:p w14:paraId="4DB245DE"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3A858C4E" w14:textId="77777777" w:rsidTr="005332F1">
        <w:trPr>
          <w:trHeight w:val="454"/>
        </w:trPr>
        <w:tc>
          <w:tcPr>
            <w:tcW w:w="1701" w:type="dxa"/>
            <w:vAlign w:val="bottom"/>
          </w:tcPr>
          <w:p w14:paraId="6B54CA8E" w14:textId="77777777" w:rsidR="00784F1F" w:rsidRPr="00DC7BDA" w:rsidRDefault="00784F1F" w:rsidP="00124602">
            <w:r w:rsidRPr="00DC7BDA">
              <w:t>Geburtsdatum:</w:t>
            </w:r>
          </w:p>
        </w:tc>
        <w:tc>
          <w:tcPr>
            <w:tcW w:w="3120" w:type="dxa"/>
            <w:tcBorders>
              <w:top w:val="dotted" w:sz="4" w:space="0" w:color="auto"/>
              <w:bottom w:val="dotted" w:sz="4" w:space="0" w:color="auto"/>
            </w:tcBorders>
            <w:vAlign w:val="bottom"/>
          </w:tcPr>
          <w:p w14:paraId="2EEB9DE0"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2014709F" w14:textId="77777777" w:rsidR="00784F1F" w:rsidRPr="00DC7BDA" w:rsidRDefault="00784F1F" w:rsidP="00124602">
            <w:r w:rsidRPr="00DC7BDA">
              <w:t>Matrikel-Nr.:</w:t>
            </w:r>
          </w:p>
        </w:tc>
        <w:tc>
          <w:tcPr>
            <w:tcW w:w="2552" w:type="dxa"/>
            <w:tcBorders>
              <w:top w:val="dotted" w:sz="4" w:space="0" w:color="auto"/>
              <w:bottom w:val="dotted" w:sz="4" w:space="0" w:color="auto"/>
            </w:tcBorders>
            <w:vAlign w:val="bottom"/>
          </w:tcPr>
          <w:p w14:paraId="4B3139DC"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230A42B0" w14:textId="77777777" w:rsidTr="005332F1">
        <w:trPr>
          <w:trHeight w:val="454"/>
        </w:trPr>
        <w:tc>
          <w:tcPr>
            <w:tcW w:w="1701" w:type="dxa"/>
            <w:vAlign w:val="bottom"/>
          </w:tcPr>
          <w:p w14:paraId="30646EF1" w14:textId="77777777" w:rsidR="00784F1F" w:rsidRPr="00DC7BDA" w:rsidRDefault="00784F1F" w:rsidP="00124602">
            <w:r w:rsidRPr="00DC7BDA">
              <w:t>E-Mail:</w:t>
            </w:r>
          </w:p>
        </w:tc>
        <w:tc>
          <w:tcPr>
            <w:tcW w:w="3120" w:type="dxa"/>
            <w:tcBorders>
              <w:top w:val="dotted" w:sz="4" w:space="0" w:color="auto"/>
              <w:bottom w:val="dotted" w:sz="4" w:space="0" w:color="auto"/>
            </w:tcBorders>
            <w:vAlign w:val="bottom"/>
          </w:tcPr>
          <w:p w14:paraId="1800EEE4"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76D96469" w14:textId="77777777" w:rsidR="00784F1F" w:rsidRPr="00DC7BDA" w:rsidRDefault="00784F1F" w:rsidP="00124602">
            <w:r w:rsidRPr="00DC7BDA">
              <w:t>Telefon:</w:t>
            </w:r>
          </w:p>
        </w:tc>
        <w:tc>
          <w:tcPr>
            <w:tcW w:w="2552" w:type="dxa"/>
            <w:tcBorders>
              <w:top w:val="dotted" w:sz="4" w:space="0" w:color="auto"/>
              <w:bottom w:val="dotted" w:sz="4" w:space="0" w:color="auto"/>
            </w:tcBorders>
            <w:vAlign w:val="bottom"/>
          </w:tcPr>
          <w:p w14:paraId="0CEE0A35"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2258A72E" w14:textId="77777777" w:rsidTr="005332F1">
        <w:trPr>
          <w:trHeight w:val="454"/>
        </w:trPr>
        <w:tc>
          <w:tcPr>
            <w:tcW w:w="1701" w:type="dxa"/>
            <w:vAlign w:val="bottom"/>
          </w:tcPr>
          <w:p w14:paraId="5BAD0C96" w14:textId="77777777" w:rsidR="00784F1F" w:rsidRPr="00DC7BDA" w:rsidRDefault="005332F1" w:rsidP="00124602">
            <w:r w:rsidRPr="00DC7BDA">
              <w:t>Strasse, Hausnr.</w:t>
            </w:r>
            <w:r w:rsidR="00784F1F" w:rsidRPr="00DC7BDA">
              <w:t>:</w:t>
            </w:r>
          </w:p>
        </w:tc>
        <w:tc>
          <w:tcPr>
            <w:tcW w:w="3120" w:type="dxa"/>
            <w:tcBorders>
              <w:top w:val="dotted" w:sz="4" w:space="0" w:color="auto"/>
              <w:bottom w:val="dotted" w:sz="4" w:space="0" w:color="auto"/>
            </w:tcBorders>
            <w:vAlign w:val="bottom"/>
          </w:tcPr>
          <w:p w14:paraId="18C8CE9B"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6AAACA4D" w14:textId="77777777" w:rsidR="00784F1F" w:rsidRPr="00DC7BDA" w:rsidRDefault="00784F1F" w:rsidP="00124602">
            <w:r w:rsidRPr="00DC7BDA">
              <w:t>Promotionstermin:</w:t>
            </w:r>
          </w:p>
        </w:tc>
        <w:tc>
          <w:tcPr>
            <w:tcW w:w="2552" w:type="dxa"/>
            <w:tcBorders>
              <w:top w:val="dotted" w:sz="4" w:space="0" w:color="auto"/>
              <w:bottom w:val="dotted" w:sz="4" w:space="0" w:color="auto"/>
            </w:tcBorders>
            <w:vAlign w:val="bottom"/>
          </w:tcPr>
          <w:p w14:paraId="351FDC71"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64310834" w14:textId="77777777" w:rsidTr="005332F1">
        <w:trPr>
          <w:trHeight w:val="454"/>
        </w:trPr>
        <w:tc>
          <w:tcPr>
            <w:tcW w:w="1701" w:type="dxa"/>
            <w:vAlign w:val="bottom"/>
          </w:tcPr>
          <w:p w14:paraId="3E12582B" w14:textId="77777777" w:rsidR="00784F1F" w:rsidRPr="00DC7BDA" w:rsidRDefault="005332F1" w:rsidP="00124602">
            <w:r w:rsidRPr="00DC7BDA">
              <w:t>Postleitzahl, Ort:</w:t>
            </w:r>
          </w:p>
        </w:tc>
        <w:tc>
          <w:tcPr>
            <w:tcW w:w="3120" w:type="dxa"/>
            <w:tcBorders>
              <w:top w:val="dotted" w:sz="4" w:space="0" w:color="auto"/>
              <w:bottom w:val="dotted" w:sz="4" w:space="0" w:color="auto"/>
            </w:tcBorders>
            <w:vAlign w:val="bottom"/>
          </w:tcPr>
          <w:p w14:paraId="60CD35E5"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3B998EF3" w14:textId="77777777" w:rsidR="00784F1F" w:rsidRPr="00DC7BDA" w:rsidRDefault="00784F1F" w:rsidP="00124602"/>
        </w:tc>
        <w:tc>
          <w:tcPr>
            <w:tcW w:w="2552" w:type="dxa"/>
            <w:tcBorders>
              <w:top w:val="dotted" w:sz="4" w:space="0" w:color="auto"/>
            </w:tcBorders>
            <w:vAlign w:val="bottom"/>
          </w:tcPr>
          <w:p w14:paraId="0D0DC451" w14:textId="77777777" w:rsidR="00784F1F" w:rsidRPr="00DC7BDA" w:rsidRDefault="00784F1F" w:rsidP="00124602"/>
        </w:tc>
      </w:tr>
    </w:tbl>
    <w:p w14:paraId="4814963F" w14:textId="77777777" w:rsidR="00CA18C2" w:rsidRPr="00DC7BDA" w:rsidRDefault="00CA18C2" w:rsidP="00C1099C"/>
    <w:p w14:paraId="58D4C32E" w14:textId="77777777" w:rsidR="00174ACD" w:rsidRPr="00DC7BDA" w:rsidRDefault="00935DE5" w:rsidP="00C1099C">
      <w:pPr>
        <w:rPr>
          <w:b/>
        </w:rPr>
      </w:pPr>
      <w:r>
        <w:rPr>
          <w:b/>
        </w:rPr>
        <w:t>Na</w:t>
      </w:r>
      <w:r w:rsidR="00C535FA" w:rsidRPr="00DC7BDA">
        <w:rPr>
          <w:b/>
        </w:rPr>
        <w:t>chträgliche Änderungen:</w:t>
      </w:r>
    </w:p>
    <w:p w14:paraId="7550A2CF" w14:textId="77777777" w:rsidR="00AF2338" w:rsidRDefault="00AF2338" w:rsidP="001C4527">
      <w:pPr>
        <w:jc w:val="both"/>
        <w:rPr>
          <w:b/>
        </w:rPr>
      </w:pPr>
    </w:p>
    <w:p w14:paraId="3182DD01" w14:textId="77777777" w:rsidR="00637233" w:rsidRDefault="008F07B2" w:rsidP="001C4527">
      <w:pPr>
        <w:jc w:val="both"/>
      </w:pPr>
      <w:r w:rsidRPr="00DC7BDA">
        <w:t xml:space="preserve">Wurden in der genehmigten Dissertation nachträgliche Änderungen, Ergänzungen oder Streichungen durchgeführt </w:t>
      </w:r>
      <w:r w:rsidR="00174ACD" w:rsidRPr="00DC7BDA">
        <w:t xml:space="preserve">oder </w:t>
      </w:r>
      <w:r w:rsidRPr="00DC7BDA">
        <w:t>Korrekturauflagen erfüllt</w:t>
      </w:r>
      <w:r w:rsidR="00EC0188" w:rsidRPr="00DC7BDA">
        <w:t xml:space="preserve"> (</w:t>
      </w:r>
      <w:r w:rsidR="009259AA" w:rsidRPr="00DC7BDA">
        <w:t>PVO</w:t>
      </w:r>
      <w:r w:rsidR="009259AA" w:rsidRPr="008638DA">
        <w:t> </w:t>
      </w:r>
      <w:r w:rsidR="009259AA" w:rsidRPr="00DC7BDA">
        <w:t>§</w:t>
      </w:r>
      <w:r w:rsidR="009259AA">
        <w:t> 38</w:t>
      </w:r>
      <w:r w:rsidR="00EC0188" w:rsidRPr="00DC7BDA">
        <w:t>)</w:t>
      </w:r>
      <w:r w:rsidRPr="00DC7BDA">
        <w:t xml:space="preserve">? Ja </w:t>
      </w:r>
      <w:r w:rsidRPr="00DC7BDA">
        <w:fldChar w:fldCharType="begin">
          <w:ffData>
            <w:name w:val="Kontrollkästchen3"/>
            <w:enabled/>
            <w:calcOnExit w:val="0"/>
            <w:checkBox>
              <w:sizeAuto/>
              <w:default w:val="0"/>
            </w:checkBox>
          </w:ffData>
        </w:fldChar>
      </w:r>
      <w:r w:rsidRPr="00DC7BDA">
        <w:instrText xml:space="preserve"> FORMCHECKBOX </w:instrText>
      </w:r>
      <w:r w:rsidRPr="00DC7BDA">
        <w:fldChar w:fldCharType="separate"/>
      </w:r>
      <w:r w:rsidRPr="00DC7BDA">
        <w:fldChar w:fldCharType="end"/>
      </w:r>
      <w:r w:rsidRPr="00DC7BDA">
        <w:t xml:space="preserve"> / Nein </w:t>
      </w:r>
      <w:r w:rsidRPr="00DC7BDA">
        <w:fldChar w:fldCharType="begin">
          <w:ffData>
            <w:name w:val="Kontrollkästchen4"/>
            <w:enabled/>
            <w:calcOnExit w:val="0"/>
            <w:checkBox>
              <w:sizeAuto/>
              <w:default w:val="0"/>
            </w:checkBox>
          </w:ffData>
        </w:fldChar>
      </w:r>
      <w:r w:rsidRPr="00DC7BDA">
        <w:instrText xml:space="preserve"> FORMCHECKBOX </w:instrText>
      </w:r>
      <w:r w:rsidRPr="00DC7BDA">
        <w:fldChar w:fldCharType="separate"/>
      </w:r>
      <w:r w:rsidRPr="00DC7BDA">
        <w:fldChar w:fldCharType="end"/>
      </w:r>
    </w:p>
    <w:p w14:paraId="0465484F" w14:textId="77777777" w:rsidR="006F42B5" w:rsidRDefault="006F42B5" w:rsidP="001C4527">
      <w:pPr>
        <w:jc w:val="both"/>
      </w:pPr>
    </w:p>
    <w:p w14:paraId="3C93A31D" w14:textId="77777777" w:rsidR="00082D4C" w:rsidRPr="00DC7BDA" w:rsidRDefault="006F42B5" w:rsidP="00082D4C">
      <w:pPr>
        <w:jc w:val="both"/>
      </w:pPr>
      <w:r w:rsidRPr="00DC7BDA">
        <w:t xml:space="preserve">Falls </w:t>
      </w:r>
      <w:r>
        <w:t>j</w:t>
      </w:r>
      <w:r w:rsidRPr="00DC7BDA">
        <w:t>a, bedarf es der Genehmigung</w:t>
      </w:r>
      <w:r w:rsidR="006128A2">
        <w:t xml:space="preserve"> </w:t>
      </w:r>
      <w:r w:rsidR="00160832">
        <w:t>der</w:t>
      </w:r>
      <w:r w:rsidR="006128A2">
        <w:t>/des</w:t>
      </w:r>
      <w:r w:rsidR="00160832">
        <w:t xml:space="preserve"> Referenten/in und </w:t>
      </w:r>
      <w:r w:rsidR="00DA0568">
        <w:t>der</w:t>
      </w:r>
      <w:r w:rsidR="006128A2">
        <w:t>/des</w:t>
      </w:r>
      <w:r w:rsidR="00DA0568">
        <w:t xml:space="preserve"> </w:t>
      </w:r>
      <w:r w:rsidR="00160832">
        <w:t>Koreferenten/in</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6F42B5" w:rsidRPr="00DC7BDA" w14:paraId="183C6C79" w14:textId="77777777" w:rsidTr="00887B0B">
        <w:trPr>
          <w:trHeight w:val="454"/>
        </w:trPr>
        <w:tc>
          <w:tcPr>
            <w:tcW w:w="1418" w:type="dxa"/>
            <w:vAlign w:val="bottom"/>
          </w:tcPr>
          <w:p w14:paraId="06E57405" w14:textId="77777777" w:rsidR="006F42B5" w:rsidRPr="00DC7BDA" w:rsidRDefault="00786BA6" w:rsidP="00887B0B">
            <w:r>
              <w:t>Referent/in</w:t>
            </w:r>
            <w:r w:rsidR="006F42B5" w:rsidRPr="00DC7BDA">
              <w:t>:</w:t>
            </w:r>
          </w:p>
        </w:tc>
        <w:tc>
          <w:tcPr>
            <w:tcW w:w="3120" w:type="dxa"/>
            <w:tcBorders>
              <w:bottom w:val="dotted" w:sz="4" w:space="0" w:color="auto"/>
            </w:tcBorders>
            <w:vAlign w:val="bottom"/>
          </w:tcPr>
          <w:p w14:paraId="2BA0872F" w14:textId="77777777" w:rsidR="006F42B5" w:rsidRPr="00DC7BDA" w:rsidRDefault="003231A0" w:rsidP="00887B0B">
            <w:r>
              <w:t xml:space="preserve">Prof. </w:t>
            </w:r>
            <w:r w:rsidR="002A729D" w:rsidRPr="00DC7BDA">
              <w:fldChar w:fldCharType="begin">
                <w:ffData>
                  <w:name w:val="Text4"/>
                  <w:enabled/>
                  <w:calcOnExit w:val="0"/>
                  <w:textInput/>
                </w:ffData>
              </w:fldChar>
            </w:r>
            <w:r w:rsidR="002A729D" w:rsidRPr="00DC7BDA">
              <w:instrText xml:space="preserve"> FORMTEXT </w:instrText>
            </w:r>
            <w:r w:rsidR="002A729D" w:rsidRPr="00DC7BDA">
              <w:fldChar w:fldCharType="separate"/>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fldChar w:fldCharType="end"/>
            </w:r>
          </w:p>
        </w:tc>
        <w:tc>
          <w:tcPr>
            <w:tcW w:w="1699" w:type="dxa"/>
            <w:vAlign w:val="bottom"/>
          </w:tcPr>
          <w:p w14:paraId="486EE5B9" w14:textId="77777777" w:rsidR="006F42B5" w:rsidRPr="00DC7BDA" w:rsidRDefault="006F42B5" w:rsidP="00887B0B">
            <w:pPr>
              <w:ind w:right="-1984"/>
            </w:pPr>
            <w:r w:rsidRPr="00DC7BDA">
              <w:t>Unterschrift:</w:t>
            </w:r>
          </w:p>
        </w:tc>
        <w:tc>
          <w:tcPr>
            <w:tcW w:w="2840" w:type="dxa"/>
            <w:tcBorders>
              <w:bottom w:val="dotted" w:sz="4" w:space="0" w:color="auto"/>
            </w:tcBorders>
            <w:vAlign w:val="bottom"/>
          </w:tcPr>
          <w:p w14:paraId="616FC744" w14:textId="77777777" w:rsidR="006F42B5" w:rsidRPr="00DC7BDA" w:rsidRDefault="006F42B5" w:rsidP="00887B0B"/>
        </w:tc>
      </w:tr>
      <w:tr w:rsidR="00786BA6" w:rsidRPr="00DC7BDA" w14:paraId="15BF3410" w14:textId="77777777" w:rsidTr="00887B0B">
        <w:trPr>
          <w:trHeight w:val="454"/>
        </w:trPr>
        <w:tc>
          <w:tcPr>
            <w:tcW w:w="1418" w:type="dxa"/>
            <w:vAlign w:val="bottom"/>
          </w:tcPr>
          <w:p w14:paraId="611A1F98" w14:textId="77777777" w:rsidR="00786BA6" w:rsidRPr="00DC7BDA" w:rsidRDefault="00786BA6" w:rsidP="00786BA6">
            <w:r>
              <w:t>Koreferent/in</w:t>
            </w:r>
            <w:r w:rsidRPr="00DC7BDA">
              <w:t>:</w:t>
            </w:r>
          </w:p>
        </w:tc>
        <w:tc>
          <w:tcPr>
            <w:tcW w:w="3120" w:type="dxa"/>
            <w:tcBorders>
              <w:bottom w:val="dotted" w:sz="4" w:space="0" w:color="auto"/>
            </w:tcBorders>
            <w:vAlign w:val="bottom"/>
          </w:tcPr>
          <w:p w14:paraId="423AE88E" w14:textId="77777777" w:rsidR="00786BA6" w:rsidRPr="00DC7BDA" w:rsidRDefault="003231A0" w:rsidP="00887B0B">
            <w:r>
              <w:t xml:space="preserve">Prof. </w:t>
            </w:r>
            <w:r w:rsidR="00280169" w:rsidRPr="00DC7BDA">
              <w:fldChar w:fldCharType="begin">
                <w:ffData>
                  <w:name w:val="Text4"/>
                  <w:enabled/>
                  <w:calcOnExit w:val="0"/>
                  <w:textInput/>
                </w:ffData>
              </w:fldChar>
            </w:r>
            <w:r w:rsidR="00280169" w:rsidRPr="00DC7BDA">
              <w:instrText xml:space="preserve"> FORMTEXT </w:instrText>
            </w:r>
            <w:r w:rsidR="00280169" w:rsidRPr="00DC7BDA">
              <w:fldChar w:fldCharType="separate"/>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fldChar w:fldCharType="end"/>
            </w:r>
          </w:p>
        </w:tc>
        <w:tc>
          <w:tcPr>
            <w:tcW w:w="1699" w:type="dxa"/>
            <w:vAlign w:val="bottom"/>
          </w:tcPr>
          <w:p w14:paraId="68F85D5C" w14:textId="77777777" w:rsidR="00786BA6" w:rsidRPr="00DC7BDA" w:rsidRDefault="00786BA6" w:rsidP="00887B0B">
            <w:pPr>
              <w:ind w:right="-1984"/>
            </w:pPr>
            <w:r w:rsidRPr="00DC7BDA">
              <w:t>Unterschrift:</w:t>
            </w:r>
          </w:p>
        </w:tc>
        <w:tc>
          <w:tcPr>
            <w:tcW w:w="2840" w:type="dxa"/>
            <w:tcBorders>
              <w:bottom w:val="dotted" w:sz="4" w:space="0" w:color="auto"/>
            </w:tcBorders>
            <w:vAlign w:val="bottom"/>
          </w:tcPr>
          <w:p w14:paraId="1B228118" w14:textId="77777777" w:rsidR="00786BA6" w:rsidRPr="00DC7BDA" w:rsidRDefault="00786BA6" w:rsidP="00887B0B"/>
        </w:tc>
      </w:tr>
      <w:tr w:rsidR="00E7678F" w:rsidRPr="00DC7BDA" w14:paraId="61AF2003" w14:textId="77777777" w:rsidTr="00E7678F">
        <w:trPr>
          <w:trHeight w:val="454"/>
        </w:trPr>
        <w:tc>
          <w:tcPr>
            <w:tcW w:w="1418" w:type="dxa"/>
            <w:vAlign w:val="bottom"/>
          </w:tcPr>
          <w:p w14:paraId="49F9EA2F" w14:textId="77777777" w:rsidR="00E7678F" w:rsidRPr="00DC7BDA" w:rsidRDefault="00E7678F" w:rsidP="00082F21">
            <w:proofErr w:type="spellStart"/>
            <w:r>
              <w:t>Koreferent</w:t>
            </w:r>
            <w:proofErr w:type="spellEnd"/>
            <w:r>
              <w:t>/in</w:t>
            </w:r>
            <w:r w:rsidRPr="00DC7BDA">
              <w:t>:</w:t>
            </w:r>
          </w:p>
        </w:tc>
        <w:tc>
          <w:tcPr>
            <w:tcW w:w="3120" w:type="dxa"/>
            <w:tcBorders>
              <w:bottom w:val="dotted" w:sz="4" w:space="0" w:color="auto"/>
            </w:tcBorders>
            <w:vAlign w:val="bottom"/>
          </w:tcPr>
          <w:p w14:paraId="1399ED83" w14:textId="77777777" w:rsidR="00E7678F" w:rsidRPr="00DC7BDA" w:rsidRDefault="00E7678F" w:rsidP="00082F21">
            <w:r>
              <w:t xml:space="preserve">Prof. </w:t>
            </w:r>
            <w:r w:rsidRPr="00DC7BDA">
              <w:fldChar w:fldCharType="begin">
                <w:ffData>
                  <w:name w:val="Text4"/>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c>
          <w:tcPr>
            <w:tcW w:w="1699" w:type="dxa"/>
            <w:vAlign w:val="bottom"/>
          </w:tcPr>
          <w:p w14:paraId="1339654D" w14:textId="77777777" w:rsidR="00E7678F" w:rsidRPr="00DC7BDA" w:rsidRDefault="00E7678F" w:rsidP="00082F21">
            <w:pPr>
              <w:ind w:right="-1984"/>
            </w:pPr>
            <w:r w:rsidRPr="00DC7BDA">
              <w:t>Unterschrift:</w:t>
            </w:r>
          </w:p>
        </w:tc>
        <w:tc>
          <w:tcPr>
            <w:tcW w:w="2840" w:type="dxa"/>
            <w:tcBorders>
              <w:bottom w:val="dotted" w:sz="4" w:space="0" w:color="auto"/>
            </w:tcBorders>
            <w:vAlign w:val="bottom"/>
          </w:tcPr>
          <w:p w14:paraId="1BF002FB" w14:textId="77777777" w:rsidR="00E7678F" w:rsidRPr="00DC7BDA" w:rsidRDefault="00E7678F" w:rsidP="00082F21"/>
        </w:tc>
      </w:tr>
    </w:tbl>
    <w:p w14:paraId="049B0420" w14:textId="77777777" w:rsidR="00E7678F" w:rsidRDefault="00E7678F" w:rsidP="001C4527">
      <w:pPr>
        <w:jc w:val="both"/>
      </w:pPr>
    </w:p>
    <w:p w14:paraId="3685C947" w14:textId="61333592" w:rsidR="009F2618" w:rsidRPr="00DC7BDA" w:rsidRDefault="009F2618" w:rsidP="001C4527">
      <w:pPr>
        <w:jc w:val="both"/>
      </w:pPr>
      <w:r w:rsidRPr="00DC7BDA">
        <w:t>Wurden nachträglich die Personalien oder der Titel geändert oder die genehmigte Dissertation um ein Nachwort erweitert</w:t>
      </w:r>
      <w:r w:rsidR="006C010F" w:rsidRPr="00DC7BDA">
        <w:t xml:space="preserve"> (PVO</w:t>
      </w:r>
      <w:r w:rsidR="00AB5495" w:rsidRPr="008638DA">
        <w:t> </w:t>
      </w:r>
      <w:r w:rsidR="006C010F" w:rsidRPr="00DC7BDA">
        <w:t>§</w:t>
      </w:r>
      <w:r w:rsidR="00390D06">
        <w:t> </w:t>
      </w:r>
      <w:r w:rsidR="00A974E5">
        <w:t>38</w:t>
      </w:r>
      <w:r w:rsidR="006C010F" w:rsidRPr="00DC7BDA">
        <w:t>)</w:t>
      </w:r>
      <w:r w:rsidRPr="00DC7BDA">
        <w:t>?</w:t>
      </w:r>
      <w:r w:rsidR="00F833F5" w:rsidRPr="00DC7BDA">
        <w:t xml:space="preserve"> Ja </w:t>
      </w:r>
      <w:r w:rsidR="00F833F5" w:rsidRPr="00DC7BDA">
        <w:fldChar w:fldCharType="begin">
          <w:ffData>
            <w:name w:val="Kontrollkästchen3"/>
            <w:enabled/>
            <w:calcOnExit w:val="0"/>
            <w:checkBox>
              <w:sizeAuto/>
              <w:default w:val="0"/>
            </w:checkBox>
          </w:ffData>
        </w:fldChar>
      </w:r>
      <w:r w:rsidR="00F833F5" w:rsidRPr="00DC7BDA">
        <w:instrText xml:space="preserve"> FORMCHECKBOX </w:instrText>
      </w:r>
      <w:r w:rsidR="00F833F5" w:rsidRPr="00DC7BDA">
        <w:fldChar w:fldCharType="separate"/>
      </w:r>
      <w:r w:rsidR="00F833F5" w:rsidRPr="00DC7BDA">
        <w:fldChar w:fldCharType="end"/>
      </w:r>
      <w:r w:rsidR="00F833F5" w:rsidRPr="00DC7BDA">
        <w:t xml:space="preserve"> / Nein </w:t>
      </w:r>
      <w:r w:rsidR="00F833F5" w:rsidRPr="00DC7BDA">
        <w:fldChar w:fldCharType="begin">
          <w:ffData>
            <w:name w:val="Kontrollkästchen4"/>
            <w:enabled/>
            <w:calcOnExit w:val="0"/>
            <w:checkBox>
              <w:sizeAuto/>
              <w:default w:val="0"/>
            </w:checkBox>
          </w:ffData>
        </w:fldChar>
      </w:r>
      <w:r w:rsidR="00F833F5" w:rsidRPr="00DC7BDA">
        <w:instrText xml:space="preserve"> FORMCHECKBOX </w:instrText>
      </w:r>
      <w:r w:rsidR="00F833F5" w:rsidRPr="00DC7BDA">
        <w:fldChar w:fldCharType="separate"/>
      </w:r>
      <w:r w:rsidR="00F833F5" w:rsidRPr="00DC7BDA">
        <w:fldChar w:fldCharType="end"/>
      </w:r>
    </w:p>
    <w:p w14:paraId="458786FA" w14:textId="77777777" w:rsidR="00174ACD" w:rsidRPr="00DC7BDA" w:rsidRDefault="00174ACD" w:rsidP="00C1099C"/>
    <w:p w14:paraId="7B520B05" w14:textId="77777777" w:rsidR="00174ACD" w:rsidRPr="00DC7BDA" w:rsidRDefault="00546D12" w:rsidP="001C4527">
      <w:pPr>
        <w:jc w:val="both"/>
      </w:pPr>
      <w:r w:rsidRPr="00DC7BDA">
        <w:t xml:space="preserve">Falls </w:t>
      </w:r>
      <w:r w:rsidR="00B47C9C">
        <w:t>j</w:t>
      </w:r>
      <w:r w:rsidRPr="00DC7BDA">
        <w:t>a</w:t>
      </w:r>
      <w:r w:rsidR="00B47C9C">
        <w:t xml:space="preserve">, </w:t>
      </w:r>
      <w:r w:rsidR="00F833F5" w:rsidRPr="00DC7BDA">
        <w:t>bedarf es der Genehmigung</w:t>
      </w:r>
      <w:r w:rsidR="00AE4EB4" w:rsidRPr="00DC7BDA">
        <w:t xml:space="preserve"> der</w:t>
      </w:r>
      <w:r w:rsidRPr="00DC7BDA">
        <w:t>/des Vorsitzenden de</w:t>
      </w:r>
      <w:r w:rsidR="00A974E5">
        <w:t>s Doktoratsausschusses</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4B0AA9" w:rsidRPr="00DC7BDA" w14:paraId="6C5C433A" w14:textId="77777777" w:rsidTr="00B477CD">
        <w:trPr>
          <w:trHeight w:val="454"/>
        </w:trPr>
        <w:tc>
          <w:tcPr>
            <w:tcW w:w="1418" w:type="dxa"/>
            <w:vAlign w:val="bottom"/>
          </w:tcPr>
          <w:p w14:paraId="157DB5BB" w14:textId="77777777" w:rsidR="004B0AA9" w:rsidRPr="00DC7BDA" w:rsidRDefault="004B0AA9" w:rsidP="004B0AA9">
            <w:r w:rsidRPr="00DC7BDA">
              <w:t>Vorsitzende/r:</w:t>
            </w:r>
          </w:p>
        </w:tc>
        <w:tc>
          <w:tcPr>
            <w:tcW w:w="3120" w:type="dxa"/>
            <w:tcBorders>
              <w:bottom w:val="dotted" w:sz="4" w:space="0" w:color="auto"/>
            </w:tcBorders>
            <w:vAlign w:val="bottom"/>
          </w:tcPr>
          <w:p w14:paraId="12B1849A" w14:textId="77777777" w:rsidR="004B0AA9" w:rsidRPr="00DC7BDA" w:rsidRDefault="003231A0" w:rsidP="00124602">
            <w:r>
              <w:t xml:space="preserve">Prof. </w:t>
            </w:r>
            <w:r w:rsidR="008B6E10" w:rsidRPr="00DC7BDA">
              <w:fldChar w:fldCharType="begin">
                <w:ffData>
                  <w:name w:val="Text4"/>
                  <w:enabled/>
                  <w:calcOnExit w:val="0"/>
                  <w:textInput/>
                </w:ffData>
              </w:fldChar>
            </w:r>
            <w:r w:rsidR="008B6E10" w:rsidRPr="00DC7BDA">
              <w:instrText xml:space="preserve"> FORMTEXT </w:instrText>
            </w:r>
            <w:r w:rsidR="008B6E10" w:rsidRPr="00DC7BDA">
              <w:fldChar w:fldCharType="separate"/>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fldChar w:fldCharType="end"/>
            </w:r>
          </w:p>
        </w:tc>
        <w:tc>
          <w:tcPr>
            <w:tcW w:w="1699" w:type="dxa"/>
            <w:vAlign w:val="bottom"/>
          </w:tcPr>
          <w:p w14:paraId="3F38CE3A" w14:textId="77777777" w:rsidR="004B0AA9" w:rsidRPr="00DC7BDA" w:rsidRDefault="004B0AA9" w:rsidP="00124602">
            <w:pPr>
              <w:ind w:right="-1984"/>
            </w:pPr>
            <w:r w:rsidRPr="00DC7BDA">
              <w:t>Unterschrift:</w:t>
            </w:r>
          </w:p>
        </w:tc>
        <w:tc>
          <w:tcPr>
            <w:tcW w:w="2840" w:type="dxa"/>
            <w:tcBorders>
              <w:bottom w:val="dotted" w:sz="4" w:space="0" w:color="auto"/>
            </w:tcBorders>
            <w:vAlign w:val="bottom"/>
          </w:tcPr>
          <w:p w14:paraId="014C6F73" w14:textId="77777777" w:rsidR="004B0AA9" w:rsidRPr="00DC7BDA" w:rsidRDefault="004B0AA9" w:rsidP="00124602"/>
        </w:tc>
      </w:tr>
    </w:tbl>
    <w:p w14:paraId="5BEDED75" w14:textId="77777777" w:rsidR="007815E5" w:rsidRPr="00DC7BDA" w:rsidRDefault="007815E5" w:rsidP="007815E5">
      <w:pPr>
        <w:jc w:val="both"/>
        <w:rPr>
          <w:b/>
        </w:rPr>
      </w:pPr>
      <w:r w:rsidRPr="00DC7BDA">
        <w:rPr>
          <w:sz w:val="16"/>
          <w:szCs w:val="16"/>
        </w:rPr>
        <w:t>*</w:t>
      </w:r>
      <w:r w:rsidR="00F03D1E" w:rsidRPr="00DC7BDA">
        <w:rPr>
          <w:sz w:val="16"/>
          <w:szCs w:val="16"/>
        </w:rPr>
        <w:t>Der/</w:t>
      </w:r>
      <w:proofErr w:type="gramStart"/>
      <w:r w:rsidR="00F03D1E" w:rsidRPr="00DC7BDA">
        <w:rPr>
          <w:sz w:val="16"/>
          <w:szCs w:val="16"/>
        </w:rPr>
        <w:t>die</w:t>
      </w:r>
      <w:r w:rsidRPr="00DC7BDA">
        <w:rPr>
          <w:sz w:val="16"/>
          <w:szCs w:val="16"/>
        </w:rPr>
        <w:t xml:space="preserve"> Kandidat</w:t>
      </w:r>
      <w:proofErr w:type="gramEnd"/>
      <w:r w:rsidRPr="00DC7BDA">
        <w:rPr>
          <w:sz w:val="16"/>
          <w:szCs w:val="16"/>
        </w:rPr>
        <w:t xml:space="preserve">/in reicht den Antrag nach dem Promotionstermin per </w:t>
      </w:r>
      <w:r w:rsidR="007808EE" w:rsidRPr="00DC7BDA">
        <w:rPr>
          <w:sz w:val="16"/>
          <w:szCs w:val="16"/>
        </w:rPr>
        <w:t>E-Mail</w:t>
      </w:r>
      <w:r w:rsidRPr="00DC7BDA">
        <w:rPr>
          <w:sz w:val="16"/>
          <w:szCs w:val="16"/>
        </w:rPr>
        <w:t xml:space="preserve"> beim Dekanat ein</w:t>
      </w:r>
      <w:r w:rsidR="008B74BE">
        <w:rPr>
          <w:sz w:val="16"/>
          <w:szCs w:val="16"/>
        </w:rPr>
        <w:t xml:space="preserve"> (deansoffice@oec.uzh.ch)</w:t>
      </w:r>
      <w:r w:rsidR="00BA2449" w:rsidRPr="00DC7BDA">
        <w:rPr>
          <w:sz w:val="16"/>
          <w:szCs w:val="16"/>
        </w:rPr>
        <w:t>.</w:t>
      </w:r>
    </w:p>
    <w:p w14:paraId="51BB999D" w14:textId="77777777" w:rsidR="00FE12ED" w:rsidRPr="00DC7BDA" w:rsidRDefault="00A73C46" w:rsidP="00FE12ED">
      <w:pPr>
        <w:rPr>
          <w:b/>
        </w:rPr>
      </w:pPr>
      <w:r w:rsidRPr="00DC7BDA">
        <w:br w:type="page"/>
      </w:r>
      <w:r w:rsidR="00FE12ED" w:rsidRPr="00DC7BDA">
        <w:rPr>
          <w:b/>
        </w:rPr>
        <w:lastRenderedPageBreak/>
        <w:t>Anhang</w:t>
      </w:r>
      <w:r w:rsidR="00FE12ED" w:rsidRPr="00DC7BDA">
        <w:t xml:space="preserve"> </w:t>
      </w:r>
      <w:r w:rsidR="00FE12ED" w:rsidRPr="00DC7BDA">
        <w:rPr>
          <w:b/>
        </w:rPr>
        <w:t>A1.3</w:t>
      </w:r>
    </w:p>
    <w:p w14:paraId="2500FC65" w14:textId="77777777" w:rsidR="00FE12ED" w:rsidRPr="00DC7BDA" w:rsidRDefault="00FE12ED" w:rsidP="00FE12ED">
      <w:pPr>
        <w:rPr>
          <w:b/>
        </w:rPr>
      </w:pPr>
    </w:p>
    <w:p w14:paraId="31DF78CC" w14:textId="77777777" w:rsidR="00FE12ED" w:rsidRPr="00DC7BDA" w:rsidRDefault="00FE12ED" w:rsidP="00FE12ED">
      <w:pPr>
        <w:tabs>
          <w:tab w:val="left" w:pos="5812"/>
        </w:tabs>
        <w:rPr>
          <w:b/>
          <w:sz w:val="24"/>
          <w:szCs w:val="24"/>
        </w:rPr>
      </w:pPr>
      <w:r w:rsidRPr="00DC7BDA">
        <w:rPr>
          <w:b/>
          <w:sz w:val="24"/>
          <w:szCs w:val="24"/>
        </w:rPr>
        <w:t>Antrag auf Druckgenehmigung</w:t>
      </w:r>
      <w:r w:rsidRPr="00DC7BDA">
        <w:t xml:space="preserve"> - Fortsetzung</w:t>
      </w:r>
    </w:p>
    <w:p w14:paraId="6529F63C" w14:textId="77777777" w:rsidR="00FE12ED" w:rsidRPr="00DC7BDA" w:rsidRDefault="00FE12ED" w:rsidP="00FE12ED"/>
    <w:p w14:paraId="15D84A9E" w14:textId="77777777" w:rsidR="000971A6" w:rsidRPr="00DC7BDA" w:rsidRDefault="00F2181F" w:rsidP="00320112">
      <w:pPr>
        <w:jc w:val="both"/>
      </w:pPr>
      <w:r w:rsidRPr="00DC7BDA">
        <w:t>Die Bestimmungen der Zentralbibliothek sind verbindlic</w:t>
      </w:r>
      <w:r w:rsidRPr="007B2B22">
        <w:t>h. Die Kandidatin oder der Kandidat überträgt der Zentralbibliothek die für die Publikation notwendigen Rechte kostenlos</w:t>
      </w:r>
      <w:r w:rsidR="00EF5BB9" w:rsidRPr="007B2B22">
        <w:t xml:space="preserve"> (DO, Abs. 9.3.3)</w:t>
      </w:r>
      <w:r w:rsidR="00AF4338" w:rsidRPr="007B2B22">
        <w:t>.</w:t>
      </w:r>
    </w:p>
    <w:p w14:paraId="25B35BAD" w14:textId="77777777" w:rsidR="00567054" w:rsidRPr="00DC7BDA" w:rsidRDefault="00567054" w:rsidP="00320112">
      <w:pPr>
        <w:jc w:val="both"/>
      </w:pPr>
    </w:p>
    <w:p w14:paraId="6CD0D23D" w14:textId="77777777" w:rsidR="00567054" w:rsidRPr="00DC7BDA" w:rsidRDefault="00567054" w:rsidP="00862544">
      <w:pPr>
        <w:jc w:val="both"/>
      </w:pPr>
      <w:r w:rsidRPr="00DC7BDA">
        <w:t xml:space="preserve">Die Dissertation kann aus einer Monografie oder einer Sammlung von bereits publizierten oder zur Publikation geeigneten wissenschaftlichen Arbeiten bestehen (kumulative Dissertation). Bereits </w:t>
      </w:r>
      <w:r w:rsidR="00FB63BF" w:rsidRPr="00DC7BDA">
        <w:t>publizierte oder zur Publikation anstehende und deswegen urheberrechtlich geschützte Papiere, die als Bestandteil der Dissertation verwendet werden, sind als Anhang beizufügen. Sofern keine urheberrechtlichen Einschränkungen vorliegen, können die einzelnen wissenschaftlichen Arbeiten einer kumulativen Dissertation auch in Buchform mit Kapiteln zusammengefügt werden. Für die Einhaltung der Urheberrechte im Zusammenhang mit der Publikation von sämtlichen Bestandteilen der Dissertation (sowohl im Rahmen der Dissertation als auch in anderweitigen Publikationen) ist die Kandidatin oder der Ka</w:t>
      </w:r>
      <w:r w:rsidR="00B637CF">
        <w:t>ndidat verantwortlich</w:t>
      </w:r>
      <w:r w:rsidR="00FB63BF" w:rsidRPr="00DC7BDA">
        <w:t>.</w:t>
      </w:r>
    </w:p>
    <w:p w14:paraId="221E588F" w14:textId="77777777" w:rsidR="000971A6" w:rsidRPr="00DC7BDA" w:rsidRDefault="000971A6" w:rsidP="00FE12ED">
      <w:pPr>
        <w:tabs>
          <w:tab w:val="left" w:pos="5812"/>
        </w:tabs>
      </w:pPr>
    </w:p>
    <w:tbl>
      <w:tblPr>
        <w:tblW w:w="0" w:type="auto"/>
        <w:tblCellMar>
          <w:left w:w="0" w:type="dxa"/>
          <w:right w:w="0" w:type="dxa"/>
        </w:tblCellMar>
        <w:tblLook w:val="04A0" w:firstRow="1" w:lastRow="0" w:firstColumn="1" w:lastColumn="0" w:noHBand="0" w:noVBand="1"/>
      </w:tblPr>
      <w:tblGrid>
        <w:gridCol w:w="7518"/>
        <w:gridCol w:w="1496"/>
      </w:tblGrid>
      <w:tr w:rsidR="00964E9D" w:rsidRPr="00DC7BDA" w14:paraId="59E5E069" w14:textId="77777777" w:rsidTr="00433630">
        <w:trPr>
          <w:trHeight w:val="340"/>
        </w:trPr>
        <w:tc>
          <w:tcPr>
            <w:tcW w:w="7518" w:type="dxa"/>
            <w:vAlign w:val="bottom"/>
          </w:tcPr>
          <w:p w14:paraId="01383D18" w14:textId="77777777" w:rsidR="00964E9D" w:rsidRPr="00DC7BDA" w:rsidRDefault="00964E9D" w:rsidP="00790D2F">
            <w:pPr>
              <w:tabs>
                <w:tab w:val="left" w:pos="5812"/>
              </w:tabs>
            </w:pPr>
            <w:r w:rsidRPr="00DC7BDA">
              <w:rPr>
                <w:b/>
              </w:rPr>
              <w:t>Dissertations</w:t>
            </w:r>
            <w:r w:rsidR="00790D2F" w:rsidRPr="00DC7BDA">
              <w:rPr>
                <w:b/>
              </w:rPr>
              <w:t>form:</w:t>
            </w:r>
          </w:p>
        </w:tc>
        <w:tc>
          <w:tcPr>
            <w:tcW w:w="1496" w:type="dxa"/>
            <w:vAlign w:val="bottom"/>
          </w:tcPr>
          <w:p w14:paraId="658C7EB5" w14:textId="77777777" w:rsidR="00964E9D" w:rsidRPr="00DC7BDA" w:rsidRDefault="00964E9D" w:rsidP="004B1B45">
            <w:pPr>
              <w:tabs>
                <w:tab w:val="left" w:pos="5812"/>
              </w:tabs>
              <w:jc w:val="right"/>
            </w:pPr>
            <w:r w:rsidRPr="00DC7BDA">
              <w:t>Bitte ankreuzen:</w:t>
            </w:r>
          </w:p>
        </w:tc>
      </w:tr>
      <w:tr w:rsidR="0085403B" w:rsidRPr="00DC7BDA" w14:paraId="2C473BA7" w14:textId="77777777" w:rsidTr="00433630">
        <w:trPr>
          <w:trHeight w:val="340"/>
        </w:trPr>
        <w:tc>
          <w:tcPr>
            <w:tcW w:w="7518" w:type="dxa"/>
            <w:vAlign w:val="bottom"/>
          </w:tcPr>
          <w:p w14:paraId="62DF0EB5" w14:textId="77777777" w:rsidR="0085403B" w:rsidRPr="00DC7BDA" w:rsidRDefault="0085403B" w:rsidP="00A02906">
            <w:pPr>
              <w:tabs>
                <w:tab w:val="left" w:pos="5812"/>
              </w:tabs>
            </w:pPr>
            <w:r w:rsidRPr="00DC7BDA">
              <w:t xml:space="preserve">Kumulative Dissertation </w:t>
            </w:r>
            <w:r w:rsidRPr="00DC7BDA">
              <w:rPr>
                <w:u w:val="single"/>
              </w:rPr>
              <w:t>oder</w:t>
            </w:r>
          </w:p>
        </w:tc>
        <w:tc>
          <w:tcPr>
            <w:tcW w:w="1496" w:type="dxa"/>
            <w:vAlign w:val="bottom"/>
          </w:tcPr>
          <w:p w14:paraId="22442B8B" w14:textId="77777777" w:rsidR="0085403B" w:rsidRPr="00DC7BDA" w:rsidRDefault="0085403B" w:rsidP="00964E9D">
            <w:pPr>
              <w:tabs>
                <w:tab w:val="left" w:pos="5812"/>
              </w:tabs>
              <w:jc w:val="right"/>
            </w:pPr>
            <w:r w:rsidRPr="00DC7BDA">
              <w:fldChar w:fldCharType="begin">
                <w:ffData>
                  <w:name w:val=""/>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85403B" w:rsidRPr="00DC7BDA" w14:paraId="2384FE6E" w14:textId="77777777" w:rsidTr="00433630">
        <w:trPr>
          <w:trHeight w:val="340"/>
        </w:trPr>
        <w:tc>
          <w:tcPr>
            <w:tcW w:w="7518" w:type="dxa"/>
            <w:vAlign w:val="bottom"/>
          </w:tcPr>
          <w:p w14:paraId="43C84C6F" w14:textId="77777777" w:rsidR="0085403B" w:rsidRPr="00DC7BDA" w:rsidRDefault="0085403B" w:rsidP="00A02906">
            <w:pPr>
              <w:tabs>
                <w:tab w:val="left" w:pos="5812"/>
              </w:tabs>
            </w:pPr>
            <w:r w:rsidRPr="00DC7BDA">
              <w:t>Monografie</w:t>
            </w:r>
          </w:p>
        </w:tc>
        <w:tc>
          <w:tcPr>
            <w:tcW w:w="1496" w:type="dxa"/>
            <w:vAlign w:val="bottom"/>
          </w:tcPr>
          <w:p w14:paraId="76292533"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EA5150" w:rsidRPr="00DC7BDA" w14:paraId="2C2C5132" w14:textId="77777777" w:rsidTr="00433630">
        <w:trPr>
          <w:trHeight w:val="340"/>
        </w:trPr>
        <w:tc>
          <w:tcPr>
            <w:tcW w:w="7518" w:type="dxa"/>
            <w:vAlign w:val="bottom"/>
          </w:tcPr>
          <w:p w14:paraId="402180D3" w14:textId="77777777" w:rsidR="00EA5150" w:rsidRPr="00DC7BDA" w:rsidRDefault="00EA5150" w:rsidP="00A02906">
            <w:pPr>
              <w:tabs>
                <w:tab w:val="left" w:pos="5812"/>
              </w:tabs>
              <w:rPr>
                <w:b/>
              </w:rPr>
            </w:pPr>
          </w:p>
        </w:tc>
        <w:tc>
          <w:tcPr>
            <w:tcW w:w="1496" w:type="dxa"/>
            <w:vAlign w:val="bottom"/>
          </w:tcPr>
          <w:p w14:paraId="605807B3" w14:textId="77777777" w:rsidR="00EA5150" w:rsidRPr="00DC7BDA" w:rsidRDefault="00EA5150" w:rsidP="00964E9D">
            <w:pPr>
              <w:tabs>
                <w:tab w:val="left" w:pos="5812"/>
              </w:tabs>
              <w:jc w:val="right"/>
            </w:pPr>
          </w:p>
        </w:tc>
      </w:tr>
      <w:tr w:rsidR="00964E9D" w:rsidRPr="00DC7BDA" w14:paraId="0D6BA779" w14:textId="77777777" w:rsidTr="00433630">
        <w:trPr>
          <w:trHeight w:val="340"/>
        </w:trPr>
        <w:tc>
          <w:tcPr>
            <w:tcW w:w="7518" w:type="dxa"/>
            <w:vAlign w:val="bottom"/>
          </w:tcPr>
          <w:p w14:paraId="3B33A59C" w14:textId="77777777" w:rsidR="00964E9D" w:rsidRPr="00DC7BDA" w:rsidRDefault="00790D2F" w:rsidP="00A02906">
            <w:pPr>
              <w:tabs>
                <w:tab w:val="left" w:pos="5812"/>
              </w:tabs>
            </w:pPr>
            <w:r w:rsidRPr="00DC7BDA">
              <w:rPr>
                <w:b/>
              </w:rPr>
              <w:t>Publikationsform</w:t>
            </w:r>
            <w:r w:rsidR="00AC2053">
              <w:rPr>
                <w:rStyle w:val="Funotenzeichen"/>
                <w:b/>
              </w:rPr>
              <w:footnoteReference w:id="1"/>
            </w:r>
            <w:r w:rsidRPr="00DC7BDA">
              <w:rPr>
                <w:b/>
              </w:rPr>
              <w:t>:</w:t>
            </w:r>
          </w:p>
        </w:tc>
        <w:tc>
          <w:tcPr>
            <w:tcW w:w="1496" w:type="dxa"/>
            <w:vAlign w:val="bottom"/>
          </w:tcPr>
          <w:p w14:paraId="47651F39" w14:textId="77777777" w:rsidR="00964E9D" w:rsidRPr="00DC7BDA" w:rsidRDefault="00EA5150" w:rsidP="00964E9D">
            <w:pPr>
              <w:tabs>
                <w:tab w:val="left" w:pos="5812"/>
              </w:tabs>
              <w:jc w:val="right"/>
            </w:pPr>
            <w:r w:rsidRPr="00DC7BDA">
              <w:t>Bitte ankreuzen:</w:t>
            </w:r>
          </w:p>
        </w:tc>
      </w:tr>
      <w:tr w:rsidR="0085403B" w:rsidRPr="00DC7BDA" w14:paraId="59449121" w14:textId="77777777" w:rsidTr="00433630">
        <w:trPr>
          <w:trHeight w:val="340"/>
        </w:trPr>
        <w:tc>
          <w:tcPr>
            <w:tcW w:w="7518" w:type="dxa"/>
            <w:vAlign w:val="bottom"/>
          </w:tcPr>
          <w:p w14:paraId="760497A8" w14:textId="77777777" w:rsidR="0085403B" w:rsidRPr="00DC7BDA" w:rsidRDefault="0085403B" w:rsidP="00A02906">
            <w:pPr>
              <w:tabs>
                <w:tab w:val="left" w:pos="5812"/>
              </w:tabs>
            </w:pPr>
            <w:r w:rsidRPr="00DC7BDA">
              <w:t xml:space="preserve">Publikation im Buchhandel </w:t>
            </w:r>
            <w:r w:rsidRPr="00DC7BDA">
              <w:rPr>
                <w:u w:val="single"/>
              </w:rPr>
              <w:t>oder</w:t>
            </w:r>
          </w:p>
        </w:tc>
        <w:tc>
          <w:tcPr>
            <w:tcW w:w="1496" w:type="dxa"/>
            <w:vAlign w:val="bottom"/>
          </w:tcPr>
          <w:p w14:paraId="293B0BE8"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85403B" w:rsidRPr="00DC7BDA" w14:paraId="141F64C4" w14:textId="77777777" w:rsidTr="00433630">
        <w:trPr>
          <w:trHeight w:val="340"/>
        </w:trPr>
        <w:tc>
          <w:tcPr>
            <w:tcW w:w="7518" w:type="dxa"/>
            <w:vAlign w:val="bottom"/>
          </w:tcPr>
          <w:p w14:paraId="368094A0" w14:textId="77777777" w:rsidR="0085403B" w:rsidRPr="00DC7BDA" w:rsidRDefault="0085403B" w:rsidP="00A02906">
            <w:pPr>
              <w:tabs>
                <w:tab w:val="left" w:pos="5812"/>
              </w:tabs>
            </w:pPr>
            <w:r w:rsidRPr="00DC7BDA">
              <w:t xml:space="preserve">Elektronische Publikation </w:t>
            </w:r>
            <w:r w:rsidRPr="00DC7BDA">
              <w:rPr>
                <w:u w:val="single"/>
              </w:rPr>
              <w:t>oder</w:t>
            </w:r>
          </w:p>
        </w:tc>
        <w:tc>
          <w:tcPr>
            <w:tcW w:w="1496" w:type="dxa"/>
            <w:vAlign w:val="bottom"/>
          </w:tcPr>
          <w:p w14:paraId="7DD29EB4"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85403B" w:rsidRPr="00DC7BDA" w14:paraId="0B527790" w14:textId="77777777" w:rsidTr="00433630">
        <w:trPr>
          <w:trHeight w:val="340"/>
        </w:trPr>
        <w:tc>
          <w:tcPr>
            <w:tcW w:w="7518" w:type="dxa"/>
            <w:vAlign w:val="bottom"/>
          </w:tcPr>
          <w:p w14:paraId="136972F8" w14:textId="74AE76FA" w:rsidR="0085403B" w:rsidRPr="00DC7BDA" w:rsidRDefault="00BB4215" w:rsidP="00A02906">
            <w:pPr>
              <w:tabs>
                <w:tab w:val="left" w:pos="5812"/>
              </w:tabs>
            </w:pPr>
            <w:r>
              <w:t xml:space="preserve">Analoge </w:t>
            </w:r>
            <w:r w:rsidR="0085403B" w:rsidRPr="00DC7BDA">
              <w:t>Publikation</w:t>
            </w:r>
          </w:p>
        </w:tc>
        <w:tc>
          <w:tcPr>
            <w:tcW w:w="1496" w:type="dxa"/>
            <w:vAlign w:val="bottom"/>
          </w:tcPr>
          <w:p w14:paraId="4F6C5DAC"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75C18E40" w14:textId="77777777" w:rsidR="0085403B" w:rsidRPr="00DC7BDA" w:rsidRDefault="0085403B" w:rsidP="00FE12ED">
      <w:pPr>
        <w:tabs>
          <w:tab w:val="left" w:pos="5812"/>
        </w:tabs>
      </w:pPr>
    </w:p>
    <w:p w14:paraId="1D7B1D45" w14:textId="77777777" w:rsidR="00320112" w:rsidRPr="00DC7BDA" w:rsidRDefault="00320112" w:rsidP="00FE12ED">
      <w:pPr>
        <w:tabs>
          <w:tab w:val="left" w:pos="5812"/>
        </w:tabs>
      </w:pPr>
    </w:p>
    <w:tbl>
      <w:tblPr>
        <w:tblW w:w="9077" w:type="dxa"/>
        <w:tblCellMar>
          <w:left w:w="0" w:type="dxa"/>
          <w:right w:w="0" w:type="dxa"/>
        </w:tblCellMar>
        <w:tblLook w:val="04A0" w:firstRow="1" w:lastRow="0" w:firstColumn="1" w:lastColumn="0" w:noHBand="0" w:noVBand="1"/>
      </w:tblPr>
      <w:tblGrid>
        <w:gridCol w:w="1139"/>
        <w:gridCol w:w="2835"/>
        <w:gridCol w:w="2268"/>
        <w:gridCol w:w="2772"/>
        <w:gridCol w:w="63"/>
      </w:tblGrid>
      <w:tr w:rsidR="004B1B45" w:rsidRPr="00DC7BDA" w14:paraId="31967CF6" w14:textId="77777777" w:rsidTr="00150806">
        <w:trPr>
          <w:gridAfter w:val="1"/>
          <w:wAfter w:w="63" w:type="dxa"/>
          <w:trHeight w:val="340"/>
        </w:trPr>
        <w:tc>
          <w:tcPr>
            <w:tcW w:w="6242" w:type="dxa"/>
            <w:gridSpan w:val="3"/>
          </w:tcPr>
          <w:p w14:paraId="171EA8D3" w14:textId="77777777" w:rsidR="004B1B45" w:rsidRPr="00DC7BDA" w:rsidRDefault="004B1B45" w:rsidP="00A02906">
            <w:pPr>
              <w:tabs>
                <w:tab w:val="left" w:pos="5812"/>
              </w:tabs>
            </w:pPr>
            <w:r w:rsidRPr="00DC7BDA">
              <w:rPr>
                <w:b/>
              </w:rPr>
              <w:t>Einzureichende Unterlagen:</w:t>
            </w:r>
          </w:p>
        </w:tc>
        <w:tc>
          <w:tcPr>
            <w:tcW w:w="2772" w:type="dxa"/>
          </w:tcPr>
          <w:p w14:paraId="0E3F6871" w14:textId="77777777" w:rsidR="004B1B45" w:rsidRPr="00DC7BDA" w:rsidRDefault="004B1B45" w:rsidP="00D776DB">
            <w:pPr>
              <w:tabs>
                <w:tab w:val="left" w:pos="5812"/>
              </w:tabs>
              <w:ind w:firstLine="5"/>
              <w:jc w:val="right"/>
            </w:pPr>
            <w:r w:rsidRPr="00DC7BDA">
              <w:t>Abzuzeichnen vom Dekanat:</w:t>
            </w:r>
          </w:p>
        </w:tc>
      </w:tr>
      <w:tr w:rsidR="00D52D08" w:rsidRPr="00DC7BDA" w14:paraId="1DF0DA32" w14:textId="77777777" w:rsidTr="00150806">
        <w:trPr>
          <w:gridAfter w:val="1"/>
          <w:wAfter w:w="63" w:type="dxa"/>
          <w:trHeight w:val="340"/>
        </w:trPr>
        <w:tc>
          <w:tcPr>
            <w:tcW w:w="6242" w:type="dxa"/>
            <w:gridSpan w:val="3"/>
          </w:tcPr>
          <w:p w14:paraId="7544AEE6" w14:textId="77777777" w:rsidR="00D52D08" w:rsidRPr="00DC7BDA" w:rsidRDefault="008A0586" w:rsidP="00A02906">
            <w:pPr>
              <w:tabs>
                <w:tab w:val="left" w:pos="5812"/>
              </w:tabs>
            </w:pPr>
            <w:r w:rsidRPr="00DC7BDA">
              <w:t xml:space="preserve">• </w:t>
            </w:r>
            <w:r w:rsidR="00834B6B" w:rsidRPr="00DC7BDA">
              <w:t xml:space="preserve">Genehmigtes Titelblatt </w:t>
            </w:r>
            <w:r w:rsidR="00A67A40" w:rsidRPr="00DC7BDA">
              <w:t>(s.</w:t>
            </w:r>
            <w:r w:rsidR="00D52D08" w:rsidRPr="00DC7BDA">
              <w:t xml:space="preserve"> Vorlage</w:t>
            </w:r>
            <w:r w:rsidR="00F22F1E" w:rsidRPr="00DC7BDA">
              <w:t xml:space="preserve"> </w:t>
            </w:r>
            <w:r w:rsidR="00D52D08" w:rsidRPr="00DC7BDA">
              <w:t>Anhang A1.4)</w:t>
            </w:r>
          </w:p>
        </w:tc>
        <w:tc>
          <w:tcPr>
            <w:tcW w:w="2772" w:type="dxa"/>
          </w:tcPr>
          <w:p w14:paraId="66F69CF9"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bookmarkStart w:id="2" w:name="Kontrollkästchen8"/>
            <w:r w:rsidRPr="00DC7BDA">
              <w:instrText xml:space="preserve"> FORMCHECKBOX </w:instrText>
            </w:r>
            <w:r w:rsidRPr="00DC7BDA">
              <w:fldChar w:fldCharType="separate"/>
            </w:r>
            <w:r w:rsidRPr="00DC7BDA">
              <w:fldChar w:fldCharType="end"/>
            </w:r>
            <w:bookmarkEnd w:id="2"/>
          </w:p>
        </w:tc>
      </w:tr>
      <w:tr w:rsidR="00D52D08" w:rsidRPr="00DC7BDA" w14:paraId="6F7115A0" w14:textId="77777777" w:rsidTr="00150806">
        <w:trPr>
          <w:gridAfter w:val="1"/>
          <w:wAfter w:w="63" w:type="dxa"/>
          <w:trHeight w:val="340"/>
        </w:trPr>
        <w:tc>
          <w:tcPr>
            <w:tcW w:w="6242" w:type="dxa"/>
            <w:gridSpan w:val="3"/>
          </w:tcPr>
          <w:p w14:paraId="3BEF6C8F" w14:textId="77777777" w:rsidR="00D52D08" w:rsidRPr="00DC7BDA" w:rsidRDefault="008A0586" w:rsidP="00A02906">
            <w:pPr>
              <w:tabs>
                <w:tab w:val="left" w:pos="5812"/>
              </w:tabs>
              <w:ind w:left="142" w:hanging="142"/>
            </w:pPr>
            <w:r w:rsidRPr="00DC7BDA">
              <w:t xml:space="preserve">• </w:t>
            </w:r>
            <w:r w:rsidR="00834B6B" w:rsidRPr="00DC7BDA">
              <w:t xml:space="preserve">Erste Innenseite </w:t>
            </w:r>
            <w:r w:rsidR="00A67A40" w:rsidRPr="00DC7BDA">
              <w:t>(s. Vorlage</w:t>
            </w:r>
            <w:r w:rsidR="00F22F1E" w:rsidRPr="00DC7BDA">
              <w:t xml:space="preserve"> </w:t>
            </w:r>
            <w:r w:rsidR="007C02FF" w:rsidRPr="00DC7BDA">
              <w:t>Anhang A1.5)</w:t>
            </w:r>
          </w:p>
        </w:tc>
        <w:tc>
          <w:tcPr>
            <w:tcW w:w="2772" w:type="dxa"/>
          </w:tcPr>
          <w:p w14:paraId="6B246CDC"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52D08" w:rsidRPr="00DC7BDA" w14:paraId="2C2B9D92" w14:textId="77777777" w:rsidTr="00150806">
        <w:trPr>
          <w:gridAfter w:val="1"/>
          <w:wAfter w:w="63" w:type="dxa"/>
          <w:trHeight w:val="340"/>
        </w:trPr>
        <w:tc>
          <w:tcPr>
            <w:tcW w:w="6242" w:type="dxa"/>
            <w:gridSpan w:val="3"/>
          </w:tcPr>
          <w:p w14:paraId="605795EE" w14:textId="77777777" w:rsidR="00D52D08" w:rsidRPr="00DC7BDA" w:rsidRDefault="008A0586" w:rsidP="00655796">
            <w:pPr>
              <w:tabs>
                <w:tab w:val="left" w:pos="5812"/>
              </w:tabs>
            </w:pPr>
            <w:r w:rsidRPr="00DC7BDA">
              <w:t xml:space="preserve">• </w:t>
            </w:r>
            <w:r w:rsidR="00655796" w:rsidRPr="00DC7BDA">
              <w:t>Lebenslauf (s. Beispiel Anhang A1.6)</w:t>
            </w:r>
          </w:p>
        </w:tc>
        <w:tc>
          <w:tcPr>
            <w:tcW w:w="2772" w:type="dxa"/>
          </w:tcPr>
          <w:p w14:paraId="1B1FC094"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52D08" w:rsidRPr="00DC7BDA" w14:paraId="757E77DF" w14:textId="77777777" w:rsidTr="00150806">
        <w:trPr>
          <w:gridAfter w:val="1"/>
          <w:wAfter w:w="63" w:type="dxa"/>
          <w:trHeight w:val="340"/>
        </w:trPr>
        <w:tc>
          <w:tcPr>
            <w:tcW w:w="6242" w:type="dxa"/>
            <w:gridSpan w:val="3"/>
          </w:tcPr>
          <w:p w14:paraId="2048BF89" w14:textId="77777777" w:rsidR="00D52D08" w:rsidRPr="00DC7BDA" w:rsidRDefault="008A0586" w:rsidP="00655796">
            <w:pPr>
              <w:tabs>
                <w:tab w:val="left" w:pos="5812"/>
              </w:tabs>
            </w:pPr>
            <w:r w:rsidRPr="00DC7BDA">
              <w:t xml:space="preserve">• </w:t>
            </w:r>
            <w:r w:rsidR="00655796" w:rsidRPr="00DC7BDA">
              <w:t>Danksagung (falls vorhanden)</w:t>
            </w:r>
          </w:p>
        </w:tc>
        <w:tc>
          <w:tcPr>
            <w:tcW w:w="2772" w:type="dxa"/>
          </w:tcPr>
          <w:p w14:paraId="21E8A7EA"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D52D08" w:rsidRPr="00DC7BDA" w14:paraId="0D5B1F7A" w14:textId="77777777" w:rsidTr="00150806">
        <w:trPr>
          <w:gridAfter w:val="1"/>
          <w:wAfter w:w="63" w:type="dxa"/>
          <w:trHeight w:val="340"/>
        </w:trPr>
        <w:tc>
          <w:tcPr>
            <w:tcW w:w="6242" w:type="dxa"/>
            <w:gridSpan w:val="3"/>
          </w:tcPr>
          <w:p w14:paraId="0FC9AB3D" w14:textId="77777777" w:rsidR="00D52D08" w:rsidRPr="00DC7BDA" w:rsidRDefault="008A0586" w:rsidP="00D166E3">
            <w:pPr>
              <w:tabs>
                <w:tab w:val="left" w:pos="5812"/>
              </w:tabs>
            </w:pPr>
            <w:r w:rsidRPr="00DC7BDA">
              <w:t xml:space="preserve">• </w:t>
            </w:r>
            <w:r w:rsidR="00B4513C" w:rsidRPr="00DC7BDA">
              <w:t>Bibliografischer Nachweis (</w:t>
            </w:r>
            <w:r w:rsidR="00A67A40" w:rsidRPr="00DC7BDA">
              <w:t xml:space="preserve">falls nötig, s. </w:t>
            </w:r>
            <w:r w:rsidR="00D166E3" w:rsidRPr="00DC7BDA">
              <w:t>Muster</w:t>
            </w:r>
            <w:r w:rsidR="00A67A40" w:rsidRPr="00DC7BDA">
              <w:t xml:space="preserve"> </w:t>
            </w:r>
            <w:r w:rsidR="00E53DD1" w:rsidRPr="00DC7BDA">
              <w:t>Anhang A1.7)</w:t>
            </w:r>
          </w:p>
        </w:tc>
        <w:tc>
          <w:tcPr>
            <w:tcW w:w="2772" w:type="dxa"/>
          </w:tcPr>
          <w:p w14:paraId="46BAF523"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E94862" w:rsidRPr="00DC7BDA" w14:paraId="01826B65" w14:textId="77777777" w:rsidTr="00150806">
        <w:trPr>
          <w:gridAfter w:val="1"/>
          <w:wAfter w:w="63" w:type="dxa"/>
          <w:trHeight w:val="340"/>
        </w:trPr>
        <w:tc>
          <w:tcPr>
            <w:tcW w:w="6242" w:type="dxa"/>
            <w:gridSpan w:val="3"/>
          </w:tcPr>
          <w:p w14:paraId="7BD3440A" w14:textId="77777777" w:rsidR="00E94862" w:rsidRPr="00DC7BDA" w:rsidRDefault="008A0586" w:rsidP="00F9283C">
            <w:pPr>
              <w:tabs>
                <w:tab w:val="left" w:pos="5812"/>
              </w:tabs>
            </w:pPr>
            <w:r w:rsidRPr="00DC7BDA">
              <w:t xml:space="preserve">• </w:t>
            </w:r>
            <w:r w:rsidR="00052EDB" w:rsidRPr="00DC7BDA">
              <w:t xml:space="preserve">Kopie </w:t>
            </w:r>
            <w:r w:rsidR="00BC1E19" w:rsidRPr="00DC7BDA">
              <w:t xml:space="preserve">Publikationsvertrag </w:t>
            </w:r>
            <w:r w:rsidR="00ED0646" w:rsidRPr="00DC7BDA">
              <w:t>(</w:t>
            </w:r>
            <w:r w:rsidR="00F9283C">
              <w:t>falls</w:t>
            </w:r>
            <w:r w:rsidR="00BC1E19" w:rsidRPr="00DC7BDA">
              <w:t xml:space="preserve"> Publikation im Buchhandel</w:t>
            </w:r>
            <w:r w:rsidR="00ED0646" w:rsidRPr="00DC7BDA">
              <w:t>)</w:t>
            </w:r>
          </w:p>
        </w:tc>
        <w:tc>
          <w:tcPr>
            <w:tcW w:w="2772" w:type="dxa"/>
          </w:tcPr>
          <w:p w14:paraId="72E620BA" w14:textId="77777777" w:rsidR="00E94862" w:rsidRPr="00DC7BDA" w:rsidRDefault="00BC1E19"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B06425" w:rsidRPr="00DC7BDA" w14:paraId="56EFA8B4" w14:textId="77777777" w:rsidTr="00150806">
        <w:trPr>
          <w:gridAfter w:val="1"/>
          <w:wAfter w:w="63" w:type="dxa"/>
          <w:trHeight w:val="340"/>
        </w:trPr>
        <w:tc>
          <w:tcPr>
            <w:tcW w:w="6242" w:type="dxa"/>
            <w:gridSpan w:val="3"/>
          </w:tcPr>
          <w:p w14:paraId="035EC3DB" w14:textId="77777777" w:rsidR="00B06425" w:rsidRPr="00DC7BDA" w:rsidRDefault="00B06425" w:rsidP="00150806">
            <w:pPr>
              <w:tabs>
                <w:tab w:val="left" w:pos="5812"/>
              </w:tabs>
            </w:pPr>
            <w:r w:rsidRPr="00DC7BDA">
              <w:t xml:space="preserve">• </w:t>
            </w:r>
            <w:r>
              <w:t xml:space="preserve">Genehmigung Teildruck (falls </w:t>
            </w:r>
            <w:r w:rsidR="00150806">
              <w:t>nötig</w:t>
            </w:r>
            <w:r>
              <w:t xml:space="preserve">, </w:t>
            </w:r>
            <w:r w:rsidR="006F19CF">
              <w:t xml:space="preserve">s. </w:t>
            </w:r>
            <w:r>
              <w:t>DO, Abs. 9.3)</w:t>
            </w:r>
          </w:p>
        </w:tc>
        <w:tc>
          <w:tcPr>
            <w:tcW w:w="2772" w:type="dxa"/>
          </w:tcPr>
          <w:p w14:paraId="658C6AF2"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B06425" w:rsidRPr="00DC7BDA" w14:paraId="7A1DCEAD" w14:textId="77777777" w:rsidTr="00150806">
        <w:trPr>
          <w:gridAfter w:val="1"/>
          <w:wAfter w:w="63" w:type="dxa"/>
          <w:trHeight w:val="340"/>
        </w:trPr>
        <w:tc>
          <w:tcPr>
            <w:tcW w:w="6242" w:type="dxa"/>
            <w:gridSpan w:val="3"/>
          </w:tcPr>
          <w:p w14:paraId="4327D35D" w14:textId="77777777" w:rsidR="00B06425" w:rsidRPr="00DC7BDA" w:rsidRDefault="00B06425" w:rsidP="00150806">
            <w:pPr>
              <w:tabs>
                <w:tab w:val="left" w:pos="5812"/>
              </w:tabs>
            </w:pPr>
            <w:r w:rsidRPr="00DC7BDA">
              <w:t xml:space="preserve">• </w:t>
            </w:r>
            <w:r w:rsidR="006F19CF">
              <w:t xml:space="preserve">Genehmigung </w:t>
            </w:r>
            <w:r w:rsidR="00150806">
              <w:t>andere Publikationsform</w:t>
            </w:r>
            <w:r w:rsidR="006F19CF">
              <w:t xml:space="preserve"> (falls nötig, s. DO, Abs. 9.3)</w:t>
            </w:r>
          </w:p>
        </w:tc>
        <w:tc>
          <w:tcPr>
            <w:tcW w:w="2772" w:type="dxa"/>
          </w:tcPr>
          <w:p w14:paraId="69E465AF"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r w:rsidR="007E1199" w:rsidRPr="00DC7BDA" w14:paraId="30C7CD8D" w14:textId="77777777" w:rsidTr="00150806">
        <w:trPr>
          <w:trHeight w:val="454"/>
        </w:trPr>
        <w:tc>
          <w:tcPr>
            <w:tcW w:w="1139" w:type="dxa"/>
            <w:vAlign w:val="bottom"/>
          </w:tcPr>
          <w:p w14:paraId="648EB676" w14:textId="77777777" w:rsidR="00150806" w:rsidRDefault="00150806" w:rsidP="00124602"/>
          <w:p w14:paraId="51FAB132" w14:textId="77777777" w:rsidR="002B3965" w:rsidRDefault="002B3965" w:rsidP="00124602"/>
          <w:p w14:paraId="196CAD53" w14:textId="77777777" w:rsidR="007E1199" w:rsidRPr="00DC7BDA" w:rsidRDefault="007E1199" w:rsidP="00124602">
            <w:r w:rsidRPr="00DC7BDA">
              <w:t>Ort, Datum:</w:t>
            </w:r>
          </w:p>
        </w:tc>
        <w:tc>
          <w:tcPr>
            <w:tcW w:w="2835" w:type="dxa"/>
            <w:tcBorders>
              <w:bottom w:val="dotted" w:sz="4" w:space="0" w:color="auto"/>
            </w:tcBorders>
            <w:vAlign w:val="bottom"/>
          </w:tcPr>
          <w:p w14:paraId="7941FAAD" w14:textId="77777777" w:rsidR="007E1199" w:rsidRPr="00DC7BDA" w:rsidRDefault="007E1199"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vAlign w:val="bottom"/>
          </w:tcPr>
          <w:p w14:paraId="733AC185" w14:textId="77777777" w:rsidR="007E1199" w:rsidRPr="00DC7BDA" w:rsidRDefault="007E1199" w:rsidP="00124602">
            <w:pPr>
              <w:ind w:right="-1984"/>
            </w:pPr>
            <w:r w:rsidRPr="00DC7BDA">
              <w:t>Unterschrift Kandidat/in:</w:t>
            </w:r>
          </w:p>
        </w:tc>
        <w:tc>
          <w:tcPr>
            <w:tcW w:w="2835" w:type="dxa"/>
            <w:gridSpan w:val="2"/>
            <w:tcBorders>
              <w:bottom w:val="dotted" w:sz="4" w:space="0" w:color="auto"/>
            </w:tcBorders>
            <w:vAlign w:val="bottom"/>
          </w:tcPr>
          <w:p w14:paraId="301F0321" w14:textId="77777777" w:rsidR="007E1199" w:rsidRPr="00DC7BDA" w:rsidRDefault="007E1199" w:rsidP="00124602"/>
        </w:tc>
      </w:tr>
    </w:tbl>
    <w:p w14:paraId="7C25556A" w14:textId="77777777" w:rsidR="00537182" w:rsidRPr="00DC7BDA" w:rsidRDefault="009F47E4" w:rsidP="00FE12ED">
      <w:pPr>
        <w:tabs>
          <w:tab w:val="left" w:pos="5812"/>
        </w:tabs>
        <w:rPr>
          <w:b/>
        </w:rPr>
      </w:pPr>
      <w:r w:rsidRPr="00DC7BDA">
        <w:br w:type="page"/>
      </w:r>
      <w:r w:rsidRPr="00DC7BDA">
        <w:rPr>
          <w:b/>
        </w:rPr>
        <w:lastRenderedPageBreak/>
        <w:t>Anhang A1.4</w:t>
      </w:r>
      <w:r w:rsidR="007B3250" w:rsidRPr="00DC7BDA">
        <w:rPr>
          <w:b/>
        </w:rPr>
        <w:t>.1</w:t>
      </w:r>
    </w:p>
    <w:p w14:paraId="3F4AB061" w14:textId="77777777" w:rsidR="00116D8D" w:rsidRPr="00DC7BDA" w:rsidRDefault="00116D8D" w:rsidP="00FE12ED">
      <w:pPr>
        <w:tabs>
          <w:tab w:val="left" w:pos="5812"/>
        </w:tabs>
        <w:rPr>
          <w:b/>
        </w:rPr>
      </w:pPr>
    </w:p>
    <w:p w14:paraId="2F5D503B" w14:textId="77777777" w:rsidR="00732BCC" w:rsidRPr="00DC7BDA" w:rsidRDefault="00116D8D" w:rsidP="00732BCC">
      <w:pPr>
        <w:tabs>
          <w:tab w:val="left" w:pos="5812"/>
        </w:tabs>
        <w:rPr>
          <w:b/>
          <w:sz w:val="24"/>
          <w:szCs w:val="24"/>
        </w:rPr>
      </w:pPr>
      <w:r w:rsidRPr="00DC7BDA">
        <w:rPr>
          <w:b/>
          <w:sz w:val="24"/>
          <w:szCs w:val="24"/>
        </w:rPr>
        <w:t>Vorlage: Genehmigtes Titelblatt bei Publikation der Dissertation</w:t>
      </w:r>
      <w:r w:rsidR="007B3250" w:rsidRPr="00DC7BDA">
        <w:rPr>
          <w:b/>
          <w:sz w:val="24"/>
          <w:szCs w:val="24"/>
        </w:rPr>
        <w:t xml:space="preserve"> (deutsch)</w:t>
      </w:r>
    </w:p>
    <w:p w14:paraId="29DBBCDB" w14:textId="77777777" w:rsidR="00A11D6E" w:rsidRPr="00DC7BDA" w:rsidRDefault="00A11D6E" w:rsidP="00A11D6E">
      <w:pPr>
        <w:tabs>
          <w:tab w:val="left" w:pos="5812"/>
        </w:tabs>
        <w:jc w:val="center"/>
        <w:rPr>
          <w:sz w:val="24"/>
          <w:szCs w:val="24"/>
        </w:rPr>
      </w:pPr>
    </w:p>
    <w:p w14:paraId="6DE8D3BB" w14:textId="77777777" w:rsidR="00437D18" w:rsidRPr="00DC7BDA" w:rsidRDefault="00437D18" w:rsidP="00A11D6E">
      <w:pPr>
        <w:tabs>
          <w:tab w:val="left" w:pos="5812"/>
        </w:tabs>
        <w:jc w:val="center"/>
        <w:rPr>
          <w:sz w:val="24"/>
          <w:szCs w:val="24"/>
        </w:rPr>
      </w:pPr>
    </w:p>
    <w:p w14:paraId="180F934A" w14:textId="77777777" w:rsidR="00437D18" w:rsidRPr="00DC7BDA" w:rsidRDefault="00437D18" w:rsidP="00A11D6E">
      <w:pPr>
        <w:tabs>
          <w:tab w:val="left" w:pos="5812"/>
        </w:tabs>
        <w:jc w:val="center"/>
        <w:rPr>
          <w:sz w:val="24"/>
          <w:szCs w:val="24"/>
        </w:rPr>
      </w:pPr>
    </w:p>
    <w:p w14:paraId="28923628" w14:textId="77777777" w:rsidR="00437D18" w:rsidRPr="00DC7BDA" w:rsidRDefault="00437D18" w:rsidP="00A11D6E">
      <w:pPr>
        <w:tabs>
          <w:tab w:val="left" w:pos="5812"/>
        </w:tabs>
        <w:jc w:val="center"/>
        <w:rPr>
          <w:sz w:val="24"/>
          <w:szCs w:val="24"/>
        </w:rPr>
      </w:pPr>
    </w:p>
    <w:p w14:paraId="0C345FD2" w14:textId="77777777" w:rsidR="00732BCC" w:rsidRPr="00DC7BDA" w:rsidRDefault="00732BCC" w:rsidP="00A11D6E">
      <w:pPr>
        <w:tabs>
          <w:tab w:val="left" w:pos="5812"/>
        </w:tabs>
        <w:jc w:val="center"/>
        <w:rPr>
          <w:sz w:val="24"/>
          <w:szCs w:val="24"/>
        </w:rPr>
      </w:pPr>
    </w:p>
    <w:p w14:paraId="504CB31C" w14:textId="77777777" w:rsidR="00A11D6E" w:rsidRPr="00DC7BDA" w:rsidRDefault="00A11D6E" w:rsidP="00A11D6E">
      <w:pPr>
        <w:tabs>
          <w:tab w:val="left" w:pos="5812"/>
        </w:tabs>
        <w:jc w:val="center"/>
        <w:rPr>
          <w:sz w:val="24"/>
          <w:szCs w:val="24"/>
        </w:rPr>
      </w:pPr>
      <w:r w:rsidRPr="00DC7BDA">
        <w:rPr>
          <w:sz w:val="24"/>
          <w:szCs w:val="24"/>
        </w:rPr>
        <w:t>xxxxx (Titel)</w:t>
      </w:r>
    </w:p>
    <w:p w14:paraId="29801F60" w14:textId="77777777" w:rsidR="00A11D6E" w:rsidRPr="00DC7BDA" w:rsidRDefault="00A11D6E" w:rsidP="00A11D6E">
      <w:pPr>
        <w:tabs>
          <w:tab w:val="left" w:pos="5812"/>
        </w:tabs>
        <w:jc w:val="center"/>
        <w:rPr>
          <w:sz w:val="24"/>
          <w:szCs w:val="24"/>
        </w:rPr>
      </w:pPr>
    </w:p>
    <w:p w14:paraId="3340766D" w14:textId="77777777" w:rsidR="00A11D6E" w:rsidRPr="00DC7BDA" w:rsidRDefault="00A11D6E" w:rsidP="00A11D6E">
      <w:pPr>
        <w:tabs>
          <w:tab w:val="left" w:pos="5812"/>
        </w:tabs>
        <w:jc w:val="center"/>
        <w:rPr>
          <w:sz w:val="24"/>
          <w:szCs w:val="24"/>
        </w:rPr>
      </w:pPr>
    </w:p>
    <w:p w14:paraId="4B0BF130" w14:textId="77777777" w:rsidR="00437D18" w:rsidRPr="00DC7BDA" w:rsidRDefault="00437D18" w:rsidP="00A11D6E">
      <w:pPr>
        <w:tabs>
          <w:tab w:val="left" w:pos="5812"/>
        </w:tabs>
        <w:jc w:val="center"/>
        <w:rPr>
          <w:sz w:val="24"/>
          <w:szCs w:val="24"/>
        </w:rPr>
      </w:pPr>
    </w:p>
    <w:p w14:paraId="2430A41E" w14:textId="77777777" w:rsidR="00437D18" w:rsidRPr="00DC7BDA" w:rsidRDefault="00437D18" w:rsidP="00A11D6E">
      <w:pPr>
        <w:tabs>
          <w:tab w:val="left" w:pos="5812"/>
        </w:tabs>
        <w:jc w:val="center"/>
        <w:rPr>
          <w:sz w:val="24"/>
          <w:szCs w:val="24"/>
        </w:rPr>
      </w:pPr>
    </w:p>
    <w:p w14:paraId="7914D907" w14:textId="77777777" w:rsidR="009A1514" w:rsidRDefault="00412CB3" w:rsidP="00A11D6E">
      <w:pPr>
        <w:tabs>
          <w:tab w:val="left" w:pos="5812"/>
        </w:tabs>
        <w:jc w:val="center"/>
        <w:rPr>
          <w:b/>
          <w:sz w:val="24"/>
          <w:szCs w:val="24"/>
        </w:rPr>
      </w:pPr>
      <w:r w:rsidRPr="00DC7BDA">
        <w:rPr>
          <w:b/>
          <w:sz w:val="24"/>
          <w:szCs w:val="24"/>
        </w:rPr>
        <w:t>Dissertation</w:t>
      </w:r>
      <w:r w:rsidR="00A11D6E" w:rsidRPr="00DC7BDA">
        <w:rPr>
          <w:b/>
          <w:sz w:val="24"/>
          <w:szCs w:val="24"/>
        </w:rPr>
        <w:br/>
        <w:t xml:space="preserve">eingereicht an der </w:t>
      </w:r>
    </w:p>
    <w:p w14:paraId="2FD6E259" w14:textId="77777777" w:rsidR="00A11D6E" w:rsidRPr="00DC7BDA" w:rsidRDefault="00A11D6E" w:rsidP="00A11D6E">
      <w:pPr>
        <w:tabs>
          <w:tab w:val="left" w:pos="5812"/>
        </w:tabs>
        <w:jc w:val="center"/>
        <w:rPr>
          <w:b/>
          <w:sz w:val="24"/>
          <w:szCs w:val="24"/>
        </w:rPr>
      </w:pPr>
      <w:r w:rsidRPr="00DC7BDA">
        <w:rPr>
          <w:b/>
          <w:sz w:val="24"/>
          <w:szCs w:val="24"/>
        </w:rPr>
        <w:t>Wirtsch</w:t>
      </w:r>
      <w:r w:rsidR="00412CB3" w:rsidRPr="00DC7BDA">
        <w:rPr>
          <w:b/>
          <w:sz w:val="24"/>
          <w:szCs w:val="24"/>
        </w:rPr>
        <w:t>aftswissenschaftlichen Fakultät</w:t>
      </w:r>
      <w:r w:rsidRPr="00DC7BDA">
        <w:rPr>
          <w:b/>
          <w:sz w:val="24"/>
          <w:szCs w:val="24"/>
        </w:rPr>
        <w:br/>
        <w:t>der Universität Zürich</w:t>
      </w:r>
    </w:p>
    <w:p w14:paraId="61B62D19" w14:textId="77777777" w:rsidR="00A11D6E" w:rsidRPr="00DC7BDA" w:rsidRDefault="00A11D6E" w:rsidP="00A11D6E">
      <w:pPr>
        <w:tabs>
          <w:tab w:val="left" w:pos="5812"/>
        </w:tabs>
        <w:jc w:val="center"/>
        <w:rPr>
          <w:sz w:val="24"/>
          <w:szCs w:val="24"/>
        </w:rPr>
      </w:pPr>
    </w:p>
    <w:p w14:paraId="24ECFDD6" w14:textId="77777777" w:rsidR="00A11D6E" w:rsidRPr="00DC7BDA" w:rsidRDefault="00A11D6E" w:rsidP="00A11D6E">
      <w:pPr>
        <w:tabs>
          <w:tab w:val="left" w:pos="5812"/>
        </w:tabs>
        <w:jc w:val="center"/>
        <w:rPr>
          <w:sz w:val="24"/>
          <w:szCs w:val="24"/>
        </w:rPr>
      </w:pPr>
    </w:p>
    <w:p w14:paraId="32D2C7D8" w14:textId="77777777" w:rsidR="00437D18" w:rsidRPr="00DC7BDA" w:rsidRDefault="00437D18" w:rsidP="00A11D6E">
      <w:pPr>
        <w:tabs>
          <w:tab w:val="left" w:pos="5812"/>
        </w:tabs>
        <w:jc w:val="center"/>
        <w:rPr>
          <w:sz w:val="24"/>
          <w:szCs w:val="24"/>
        </w:rPr>
      </w:pPr>
    </w:p>
    <w:p w14:paraId="5B497FC9" w14:textId="77777777" w:rsidR="008A03DA" w:rsidRPr="008A03DA" w:rsidRDefault="008A03DA" w:rsidP="008A03DA">
      <w:pPr>
        <w:tabs>
          <w:tab w:val="left" w:pos="5812"/>
        </w:tabs>
        <w:jc w:val="center"/>
        <w:rPr>
          <w:sz w:val="24"/>
          <w:szCs w:val="24"/>
        </w:rPr>
      </w:pPr>
      <w:r w:rsidRPr="008A03DA">
        <w:rPr>
          <w:sz w:val="24"/>
          <w:szCs w:val="24"/>
        </w:rPr>
        <w:t>zur Erlangung der Würde</w:t>
      </w:r>
    </w:p>
    <w:p w14:paraId="2DB82573" w14:textId="77777777" w:rsidR="008A03DA" w:rsidRPr="008A03DA" w:rsidRDefault="008A03DA" w:rsidP="008A03DA">
      <w:pPr>
        <w:tabs>
          <w:tab w:val="left" w:pos="5812"/>
        </w:tabs>
        <w:jc w:val="center"/>
        <w:rPr>
          <w:sz w:val="24"/>
          <w:szCs w:val="24"/>
        </w:rPr>
      </w:pPr>
      <w:r w:rsidRPr="008A03DA">
        <w:rPr>
          <w:sz w:val="24"/>
          <w:szCs w:val="24"/>
        </w:rPr>
        <w:t>eines Doktors</w:t>
      </w:r>
      <w:r w:rsidR="009A1514" w:rsidRPr="00895F41">
        <w:rPr>
          <w:sz w:val="24"/>
          <w:szCs w:val="24"/>
          <w:vertAlign w:val="superscript"/>
        </w:rPr>
        <w:fldChar w:fldCharType="begin"/>
      </w:r>
      <w:r w:rsidR="009A1514" w:rsidRPr="00895F41">
        <w:rPr>
          <w:sz w:val="24"/>
          <w:szCs w:val="24"/>
          <w:vertAlign w:val="superscript"/>
        </w:rPr>
        <w:instrText xml:space="preserve"> NOTEREF _Ref446494297 \h </w:instrText>
      </w:r>
      <w:r w:rsidR="009A1514">
        <w:rPr>
          <w:sz w:val="24"/>
          <w:szCs w:val="24"/>
          <w:vertAlign w:val="superscript"/>
        </w:rPr>
        <w:instrText xml:space="preserve"> \* MERGEFORMAT </w:instrText>
      </w:r>
      <w:r w:rsidR="009A1514" w:rsidRPr="00895F41">
        <w:rPr>
          <w:sz w:val="24"/>
          <w:szCs w:val="24"/>
          <w:vertAlign w:val="superscript"/>
        </w:rPr>
      </w:r>
      <w:r w:rsidR="009A1514" w:rsidRPr="00895F41">
        <w:rPr>
          <w:sz w:val="24"/>
          <w:szCs w:val="24"/>
          <w:vertAlign w:val="superscript"/>
        </w:rPr>
        <w:fldChar w:fldCharType="separate"/>
      </w:r>
      <w:r w:rsidR="0093688E">
        <w:rPr>
          <w:sz w:val="24"/>
          <w:szCs w:val="24"/>
          <w:vertAlign w:val="superscript"/>
        </w:rPr>
        <w:t>1</w:t>
      </w:r>
      <w:r w:rsidR="009A1514" w:rsidRPr="00895F41">
        <w:rPr>
          <w:sz w:val="24"/>
          <w:szCs w:val="24"/>
          <w:vertAlign w:val="superscript"/>
        </w:rPr>
        <w:fldChar w:fldCharType="end"/>
      </w:r>
      <w:r w:rsidRPr="008A03DA">
        <w:rPr>
          <w:sz w:val="24"/>
          <w:szCs w:val="24"/>
        </w:rPr>
        <w:t xml:space="preserve"> / einer Doktorin</w:t>
      </w:r>
      <w:bookmarkStart w:id="3" w:name="_Ref446494297"/>
      <w:r w:rsidR="009A1514">
        <w:rPr>
          <w:rStyle w:val="Funotenzeichen"/>
          <w:sz w:val="24"/>
          <w:szCs w:val="24"/>
        </w:rPr>
        <w:footnoteReference w:id="2"/>
      </w:r>
      <w:bookmarkEnd w:id="3"/>
    </w:p>
    <w:p w14:paraId="0C81880B" w14:textId="77777777" w:rsidR="008A03DA" w:rsidRDefault="008A03DA" w:rsidP="008A03DA">
      <w:pPr>
        <w:tabs>
          <w:tab w:val="left" w:pos="5812"/>
        </w:tabs>
        <w:jc w:val="center"/>
        <w:rPr>
          <w:sz w:val="24"/>
          <w:szCs w:val="24"/>
        </w:rPr>
      </w:pPr>
      <w:r w:rsidRPr="008A03DA">
        <w:rPr>
          <w:sz w:val="24"/>
          <w:szCs w:val="24"/>
        </w:rPr>
        <w:t>der Neuroökonomie, Dr. sc.</w:t>
      </w:r>
    </w:p>
    <w:p w14:paraId="604CCA9D" w14:textId="77777777" w:rsidR="00A11D6E" w:rsidRPr="00DC7BDA" w:rsidRDefault="00A11D6E" w:rsidP="00A11D6E">
      <w:pPr>
        <w:tabs>
          <w:tab w:val="left" w:pos="5812"/>
        </w:tabs>
        <w:jc w:val="center"/>
        <w:rPr>
          <w:sz w:val="24"/>
          <w:szCs w:val="24"/>
        </w:rPr>
      </w:pPr>
    </w:p>
    <w:p w14:paraId="7D05C0D9" w14:textId="77777777" w:rsidR="00A11D6E" w:rsidRPr="00DC7BDA" w:rsidRDefault="00A11D6E" w:rsidP="00A11D6E">
      <w:pPr>
        <w:tabs>
          <w:tab w:val="left" w:pos="5812"/>
        </w:tabs>
        <w:jc w:val="center"/>
        <w:rPr>
          <w:sz w:val="24"/>
          <w:szCs w:val="24"/>
        </w:rPr>
      </w:pPr>
    </w:p>
    <w:p w14:paraId="60C44089" w14:textId="77777777" w:rsidR="00A11D6E" w:rsidRPr="00DC7BDA" w:rsidRDefault="00A11D6E" w:rsidP="00A11D6E">
      <w:pPr>
        <w:tabs>
          <w:tab w:val="left" w:pos="5812"/>
        </w:tabs>
        <w:jc w:val="center"/>
        <w:rPr>
          <w:sz w:val="24"/>
          <w:szCs w:val="24"/>
        </w:rPr>
      </w:pPr>
      <w:r w:rsidRPr="00DC7BDA">
        <w:rPr>
          <w:sz w:val="24"/>
          <w:szCs w:val="24"/>
        </w:rPr>
        <w:t>vorgelegt von</w:t>
      </w:r>
    </w:p>
    <w:p w14:paraId="63ECC3C6" w14:textId="77777777" w:rsidR="00A11D6E" w:rsidRPr="00DC7BDA" w:rsidRDefault="00A11D6E" w:rsidP="00A11D6E">
      <w:pPr>
        <w:tabs>
          <w:tab w:val="left" w:pos="5812"/>
        </w:tabs>
        <w:jc w:val="center"/>
        <w:rPr>
          <w:sz w:val="24"/>
          <w:szCs w:val="24"/>
        </w:rPr>
      </w:pPr>
    </w:p>
    <w:p w14:paraId="0D1F7460" w14:textId="77777777" w:rsidR="00437D18" w:rsidRPr="00DC7BDA" w:rsidRDefault="00437D18" w:rsidP="00A11D6E">
      <w:pPr>
        <w:tabs>
          <w:tab w:val="left" w:pos="5812"/>
        </w:tabs>
        <w:jc w:val="center"/>
        <w:rPr>
          <w:sz w:val="24"/>
          <w:szCs w:val="24"/>
        </w:rPr>
      </w:pPr>
    </w:p>
    <w:p w14:paraId="0AC03A81" w14:textId="77777777" w:rsidR="00A11D6E" w:rsidRPr="00DC7BDA" w:rsidRDefault="00412CB3" w:rsidP="00A11D6E">
      <w:pPr>
        <w:tabs>
          <w:tab w:val="left" w:pos="5812"/>
        </w:tabs>
        <w:jc w:val="center"/>
        <w:rPr>
          <w:sz w:val="24"/>
          <w:szCs w:val="24"/>
        </w:rPr>
      </w:pPr>
      <w:r w:rsidRPr="00DC7BDA">
        <w:rPr>
          <w:sz w:val="24"/>
          <w:szCs w:val="24"/>
        </w:rPr>
        <w:t>Vorname Name</w:t>
      </w:r>
      <w:r w:rsidR="00520D13" w:rsidRPr="00DC7BDA">
        <w:rPr>
          <w:rStyle w:val="Funotenzeichen"/>
          <w:sz w:val="24"/>
          <w:szCs w:val="24"/>
        </w:rPr>
        <w:footnoteReference w:id="3"/>
      </w:r>
    </w:p>
    <w:p w14:paraId="0B91201D" w14:textId="77777777" w:rsidR="00A11D6E" w:rsidRPr="00DC7BDA" w:rsidRDefault="00A11D6E" w:rsidP="00A11D6E">
      <w:pPr>
        <w:tabs>
          <w:tab w:val="left" w:pos="5812"/>
        </w:tabs>
        <w:jc w:val="center"/>
        <w:rPr>
          <w:sz w:val="24"/>
          <w:szCs w:val="24"/>
        </w:rPr>
      </w:pPr>
      <w:r w:rsidRPr="00DC7BDA">
        <w:rPr>
          <w:sz w:val="24"/>
          <w:szCs w:val="24"/>
        </w:rPr>
        <w:t xml:space="preserve">von </w:t>
      </w:r>
      <w:r w:rsidR="00437D18" w:rsidRPr="00DC7BDA">
        <w:rPr>
          <w:sz w:val="24"/>
          <w:szCs w:val="24"/>
        </w:rPr>
        <w:t>Heimat</w:t>
      </w:r>
      <w:r w:rsidRPr="00DC7BDA">
        <w:rPr>
          <w:sz w:val="24"/>
          <w:szCs w:val="24"/>
        </w:rPr>
        <w:t>ort, Kantonskürzel</w:t>
      </w:r>
      <w:r w:rsidR="0004019E" w:rsidRPr="00DC7BDA">
        <w:rPr>
          <w:rStyle w:val="Funotenzeichen"/>
          <w:sz w:val="24"/>
          <w:szCs w:val="24"/>
        </w:rPr>
        <w:footnoteReference w:id="4"/>
      </w:r>
    </w:p>
    <w:p w14:paraId="5989A351" w14:textId="77777777" w:rsidR="00437D18" w:rsidRPr="00DC7BDA" w:rsidRDefault="00437D18" w:rsidP="00A11D6E">
      <w:pPr>
        <w:tabs>
          <w:tab w:val="left" w:pos="5812"/>
        </w:tabs>
        <w:jc w:val="center"/>
        <w:rPr>
          <w:sz w:val="24"/>
          <w:szCs w:val="24"/>
        </w:rPr>
      </w:pPr>
    </w:p>
    <w:p w14:paraId="104B4FC4" w14:textId="77777777" w:rsidR="00A11D6E" w:rsidRPr="00DC7BDA" w:rsidRDefault="00A11D6E" w:rsidP="00A11D6E">
      <w:pPr>
        <w:tabs>
          <w:tab w:val="left" w:pos="5812"/>
        </w:tabs>
        <w:jc w:val="center"/>
        <w:rPr>
          <w:sz w:val="24"/>
          <w:szCs w:val="24"/>
        </w:rPr>
      </w:pPr>
      <w:r w:rsidRPr="00DC7BDA">
        <w:rPr>
          <w:sz w:val="24"/>
          <w:szCs w:val="24"/>
        </w:rPr>
        <w:t>genehmigt im MMMM YYYY</w:t>
      </w:r>
      <w:r w:rsidR="0004019E" w:rsidRPr="00DC7BDA">
        <w:rPr>
          <w:rStyle w:val="Funotenzeichen"/>
          <w:sz w:val="24"/>
          <w:szCs w:val="24"/>
        </w:rPr>
        <w:footnoteReference w:id="5"/>
      </w:r>
      <w:r w:rsidRPr="00DC7BDA">
        <w:rPr>
          <w:sz w:val="24"/>
          <w:szCs w:val="24"/>
        </w:rPr>
        <w:t xml:space="preserve"> </w:t>
      </w:r>
      <w:r w:rsidR="001E0083" w:rsidRPr="00DC7BDA">
        <w:rPr>
          <w:sz w:val="24"/>
          <w:szCs w:val="24"/>
        </w:rPr>
        <w:t>auf Antrag von</w:t>
      </w:r>
    </w:p>
    <w:p w14:paraId="343FD6EA" w14:textId="77777777" w:rsidR="00437D18" w:rsidRDefault="00437D18" w:rsidP="00332252">
      <w:pPr>
        <w:tabs>
          <w:tab w:val="left" w:pos="5812"/>
        </w:tabs>
        <w:jc w:val="center"/>
        <w:rPr>
          <w:sz w:val="24"/>
          <w:szCs w:val="24"/>
        </w:rPr>
      </w:pPr>
    </w:p>
    <w:p w14:paraId="10249824" w14:textId="77777777" w:rsidR="009A1514" w:rsidRPr="00DC7BDA" w:rsidRDefault="009A1514" w:rsidP="00332252">
      <w:pPr>
        <w:tabs>
          <w:tab w:val="left" w:pos="5812"/>
        </w:tabs>
        <w:jc w:val="center"/>
        <w:rPr>
          <w:sz w:val="24"/>
          <w:szCs w:val="24"/>
        </w:rPr>
      </w:pPr>
    </w:p>
    <w:p w14:paraId="66ED5B57" w14:textId="77777777" w:rsidR="00A11D6E" w:rsidRPr="000733E1" w:rsidRDefault="000733E1" w:rsidP="00A11D6E">
      <w:pPr>
        <w:tabs>
          <w:tab w:val="left" w:pos="5812"/>
        </w:tabs>
        <w:jc w:val="center"/>
        <w:rPr>
          <w:sz w:val="24"/>
          <w:szCs w:val="24"/>
        </w:rPr>
      </w:pPr>
      <w:r w:rsidRPr="000733E1">
        <w:rPr>
          <w:sz w:val="24"/>
          <w:szCs w:val="24"/>
        </w:rPr>
        <w:t xml:space="preserve">Prof. Dr. </w:t>
      </w:r>
      <w:r w:rsidR="005163F7">
        <w:rPr>
          <w:sz w:val="24"/>
          <w:szCs w:val="24"/>
        </w:rPr>
        <w:t>XXX</w:t>
      </w:r>
    </w:p>
    <w:p w14:paraId="3AD616A3" w14:textId="77777777" w:rsidR="00A11D6E" w:rsidRDefault="00A11D6E" w:rsidP="00A11D6E">
      <w:pPr>
        <w:tabs>
          <w:tab w:val="left" w:pos="5812"/>
        </w:tabs>
        <w:jc w:val="center"/>
        <w:rPr>
          <w:sz w:val="24"/>
          <w:szCs w:val="24"/>
        </w:rPr>
      </w:pPr>
      <w:r w:rsidRPr="000733E1">
        <w:rPr>
          <w:sz w:val="24"/>
          <w:szCs w:val="24"/>
        </w:rPr>
        <w:t xml:space="preserve">Prof. Dr. </w:t>
      </w:r>
      <w:r w:rsidR="005163F7">
        <w:rPr>
          <w:sz w:val="24"/>
          <w:szCs w:val="24"/>
        </w:rPr>
        <w:t>XXX</w:t>
      </w:r>
    </w:p>
    <w:p w14:paraId="3035C5D6" w14:textId="77777777" w:rsidR="00E7678F" w:rsidRPr="000733E1" w:rsidRDefault="00E7678F" w:rsidP="00E7678F">
      <w:pPr>
        <w:tabs>
          <w:tab w:val="left" w:pos="5812"/>
        </w:tabs>
        <w:jc w:val="center"/>
        <w:rPr>
          <w:sz w:val="24"/>
          <w:szCs w:val="24"/>
        </w:rPr>
      </w:pPr>
      <w:r w:rsidRPr="000733E1">
        <w:rPr>
          <w:sz w:val="24"/>
          <w:szCs w:val="24"/>
        </w:rPr>
        <w:t xml:space="preserve">Prof. Dr. </w:t>
      </w:r>
      <w:r>
        <w:rPr>
          <w:sz w:val="24"/>
          <w:szCs w:val="24"/>
        </w:rPr>
        <w:t>XXX</w:t>
      </w:r>
    </w:p>
    <w:p w14:paraId="602CC2B0" w14:textId="77777777" w:rsidR="00E7678F" w:rsidRPr="000733E1" w:rsidRDefault="00E7678F" w:rsidP="00A11D6E">
      <w:pPr>
        <w:tabs>
          <w:tab w:val="left" w:pos="5812"/>
        </w:tabs>
        <w:jc w:val="center"/>
        <w:rPr>
          <w:sz w:val="24"/>
          <w:szCs w:val="24"/>
        </w:rPr>
      </w:pPr>
    </w:p>
    <w:p w14:paraId="422F329F" w14:textId="77777777" w:rsidR="00A11D6E" w:rsidRPr="000733E1" w:rsidRDefault="00A11D6E" w:rsidP="00895F41">
      <w:pPr>
        <w:tabs>
          <w:tab w:val="left" w:pos="5812"/>
        </w:tabs>
        <w:rPr>
          <w:sz w:val="24"/>
          <w:szCs w:val="24"/>
        </w:rPr>
      </w:pPr>
    </w:p>
    <w:p w14:paraId="27B5DB93" w14:textId="77777777" w:rsidR="00CE3F6D" w:rsidRPr="00DC7BDA" w:rsidRDefault="00CE3F6D" w:rsidP="00CE3F6D">
      <w:pPr>
        <w:tabs>
          <w:tab w:val="left" w:pos="5812"/>
        </w:tabs>
        <w:rPr>
          <w:b/>
        </w:rPr>
      </w:pPr>
      <w:r w:rsidRPr="00B637CF">
        <w:br w:type="page"/>
      </w:r>
      <w:r w:rsidRPr="00DC7BDA">
        <w:rPr>
          <w:b/>
        </w:rPr>
        <w:lastRenderedPageBreak/>
        <w:t>Anhang</w:t>
      </w:r>
      <w:r w:rsidRPr="00DC7BDA">
        <w:t xml:space="preserve"> </w:t>
      </w:r>
      <w:r w:rsidRPr="00DC7BDA">
        <w:rPr>
          <w:b/>
        </w:rPr>
        <w:t>A1.4.2</w:t>
      </w:r>
    </w:p>
    <w:p w14:paraId="06B559C4" w14:textId="77777777" w:rsidR="00CE3F6D" w:rsidRPr="00DC7BDA" w:rsidRDefault="00CE3F6D" w:rsidP="00CE3F6D">
      <w:pPr>
        <w:tabs>
          <w:tab w:val="left" w:pos="5812"/>
        </w:tabs>
        <w:rPr>
          <w:b/>
        </w:rPr>
      </w:pPr>
    </w:p>
    <w:p w14:paraId="764172FD" w14:textId="77777777" w:rsidR="00A11D6E" w:rsidRPr="00DC7BDA" w:rsidRDefault="00CE3F6D" w:rsidP="00FE12ED">
      <w:pPr>
        <w:tabs>
          <w:tab w:val="left" w:pos="5812"/>
        </w:tabs>
        <w:rPr>
          <w:b/>
          <w:sz w:val="24"/>
          <w:szCs w:val="24"/>
        </w:rPr>
      </w:pPr>
      <w:r w:rsidRPr="00DC7BDA">
        <w:rPr>
          <w:b/>
          <w:sz w:val="24"/>
          <w:szCs w:val="24"/>
        </w:rPr>
        <w:t>Vorlage: Genehmigtes Titelblatt bei Publikation der Dissertation (englisch)</w:t>
      </w:r>
    </w:p>
    <w:p w14:paraId="47E55C5B" w14:textId="77777777" w:rsidR="00412CB3" w:rsidRPr="00DC7BDA" w:rsidRDefault="00412CB3" w:rsidP="00412CB3">
      <w:pPr>
        <w:tabs>
          <w:tab w:val="left" w:pos="5812"/>
        </w:tabs>
        <w:jc w:val="center"/>
        <w:rPr>
          <w:sz w:val="24"/>
          <w:szCs w:val="24"/>
        </w:rPr>
      </w:pPr>
    </w:p>
    <w:p w14:paraId="4514E00E" w14:textId="77777777" w:rsidR="00412CB3" w:rsidRPr="00DC7BDA" w:rsidRDefault="00412CB3" w:rsidP="00412CB3">
      <w:pPr>
        <w:tabs>
          <w:tab w:val="left" w:pos="5812"/>
        </w:tabs>
        <w:jc w:val="center"/>
        <w:rPr>
          <w:sz w:val="24"/>
          <w:szCs w:val="24"/>
        </w:rPr>
      </w:pPr>
    </w:p>
    <w:p w14:paraId="4CE4607D" w14:textId="77777777" w:rsidR="00412CB3" w:rsidRPr="00DC7BDA" w:rsidRDefault="00412CB3" w:rsidP="00412CB3">
      <w:pPr>
        <w:tabs>
          <w:tab w:val="left" w:pos="5812"/>
        </w:tabs>
        <w:jc w:val="center"/>
        <w:rPr>
          <w:sz w:val="24"/>
          <w:szCs w:val="24"/>
        </w:rPr>
      </w:pPr>
    </w:p>
    <w:p w14:paraId="7056685C" w14:textId="77777777" w:rsidR="00412CB3" w:rsidRPr="00DC7BDA" w:rsidRDefault="00412CB3" w:rsidP="00412CB3">
      <w:pPr>
        <w:tabs>
          <w:tab w:val="left" w:pos="5812"/>
        </w:tabs>
        <w:jc w:val="center"/>
        <w:rPr>
          <w:sz w:val="24"/>
          <w:szCs w:val="24"/>
        </w:rPr>
      </w:pPr>
    </w:p>
    <w:p w14:paraId="3DEE802B" w14:textId="77777777" w:rsidR="00412CB3" w:rsidRPr="00DC7BDA" w:rsidRDefault="00412CB3" w:rsidP="00412CB3">
      <w:pPr>
        <w:tabs>
          <w:tab w:val="left" w:pos="5812"/>
        </w:tabs>
        <w:jc w:val="center"/>
        <w:rPr>
          <w:sz w:val="24"/>
          <w:szCs w:val="24"/>
        </w:rPr>
      </w:pPr>
    </w:p>
    <w:p w14:paraId="01B7B715" w14:textId="77777777" w:rsidR="00412CB3" w:rsidRPr="00A66541" w:rsidRDefault="00412CB3" w:rsidP="00412CB3">
      <w:pPr>
        <w:tabs>
          <w:tab w:val="left" w:pos="5812"/>
        </w:tabs>
        <w:jc w:val="center"/>
        <w:rPr>
          <w:sz w:val="24"/>
          <w:szCs w:val="24"/>
          <w:lang w:val="en-US"/>
        </w:rPr>
      </w:pPr>
      <w:r w:rsidRPr="00A66541">
        <w:rPr>
          <w:sz w:val="24"/>
          <w:szCs w:val="24"/>
          <w:lang w:val="en-US"/>
        </w:rPr>
        <w:t>xxxxx (Tit</w:t>
      </w:r>
      <w:r w:rsidR="00671D67" w:rsidRPr="00A66541">
        <w:rPr>
          <w:sz w:val="24"/>
          <w:szCs w:val="24"/>
          <w:lang w:val="en-US"/>
        </w:rPr>
        <w:t>el</w:t>
      </w:r>
      <w:r w:rsidRPr="00A66541">
        <w:rPr>
          <w:sz w:val="24"/>
          <w:szCs w:val="24"/>
          <w:lang w:val="en-US"/>
        </w:rPr>
        <w:t>)</w:t>
      </w:r>
    </w:p>
    <w:p w14:paraId="7FF762B6" w14:textId="77777777" w:rsidR="00412CB3" w:rsidRPr="00A66541" w:rsidRDefault="00412CB3" w:rsidP="00412CB3">
      <w:pPr>
        <w:tabs>
          <w:tab w:val="left" w:pos="5812"/>
        </w:tabs>
        <w:jc w:val="center"/>
        <w:rPr>
          <w:sz w:val="24"/>
          <w:szCs w:val="24"/>
          <w:lang w:val="en-US"/>
        </w:rPr>
      </w:pPr>
    </w:p>
    <w:p w14:paraId="5092E843" w14:textId="77777777" w:rsidR="00412CB3" w:rsidRPr="00A66541" w:rsidRDefault="00412CB3" w:rsidP="00412CB3">
      <w:pPr>
        <w:tabs>
          <w:tab w:val="left" w:pos="5812"/>
        </w:tabs>
        <w:jc w:val="center"/>
        <w:rPr>
          <w:sz w:val="24"/>
          <w:szCs w:val="24"/>
          <w:lang w:val="en-US"/>
        </w:rPr>
      </w:pPr>
    </w:p>
    <w:p w14:paraId="2EE544C2" w14:textId="77777777" w:rsidR="00412CB3" w:rsidRPr="00A66541" w:rsidRDefault="00412CB3" w:rsidP="00412CB3">
      <w:pPr>
        <w:tabs>
          <w:tab w:val="left" w:pos="5812"/>
        </w:tabs>
        <w:jc w:val="center"/>
        <w:rPr>
          <w:sz w:val="24"/>
          <w:szCs w:val="24"/>
          <w:lang w:val="en-US"/>
        </w:rPr>
      </w:pPr>
    </w:p>
    <w:p w14:paraId="2C8B87F7" w14:textId="77777777" w:rsidR="00412CB3" w:rsidRPr="00A66541" w:rsidRDefault="00412CB3" w:rsidP="00412CB3">
      <w:pPr>
        <w:tabs>
          <w:tab w:val="left" w:pos="5812"/>
        </w:tabs>
        <w:jc w:val="center"/>
        <w:rPr>
          <w:sz w:val="24"/>
          <w:szCs w:val="24"/>
          <w:lang w:val="en-US"/>
        </w:rPr>
      </w:pPr>
    </w:p>
    <w:p w14:paraId="7FEBDF20" w14:textId="77777777" w:rsidR="008A03DA" w:rsidRDefault="00412CB3" w:rsidP="00412CB3">
      <w:pPr>
        <w:tabs>
          <w:tab w:val="left" w:pos="5812"/>
        </w:tabs>
        <w:jc w:val="center"/>
        <w:rPr>
          <w:b/>
          <w:sz w:val="24"/>
          <w:szCs w:val="24"/>
          <w:lang w:val="en-US"/>
        </w:rPr>
      </w:pPr>
      <w:r w:rsidRPr="00A66541">
        <w:rPr>
          <w:b/>
          <w:sz w:val="24"/>
          <w:szCs w:val="24"/>
          <w:lang w:val="en-US"/>
        </w:rPr>
        <w:t>Dissertati</w:t>
      </w:r>
      <w:r w:rsidRPr="00DC7BDA">
        <w:rPr>
          <w:b/>
          <w:sz w:val="24"/>
          <w:szCs w:val="24"/>
          <w:lang w:val="en-US"/>
        </w:rPr>
        <w:t>on</w:t>
      </w:r>
      <w:r w:rsidR="00152C89" w:rsidRPr="00DC7BDA">
        <w:rPr>
          <w:b/>
          <w:sz w:val="24"/>
          <w:szCs w:val="24"/>
          <w:lang w:val="en-US"/>
        </w:rPr>
        <w:br/>
      </w:r>
      <w:r w:rsidR="00152C89" w:rsidRPr="008A03DA">
        <w:rPr>
          <w:b/>
          <w:sz w:val="24"/>
          <w:szCs w:val="24"/>
          <w:lang w:val="en-US"/>
        </w:rPr>
        <w:t>submitted to the</w:t>
      </w:r>
    </w:p>
    <w:p w14:paraId="16DBCB02" w14:textId="77777777" w:rsidR="008A03DA" w:rsidRPr="008A03DA" w:rsidRDefault="008A03DA" w:rsidP="00412CB3">
      <w:pPr>
        <w:tabs>
          <w:tab w:val="left" w:pos="5812"/>
        </w:tabs>
        <w:jc w:val="center"/>
        <w:rPr>
          <w:b/>
          <w:sz w:val="24"/>
          <w:szCs w:val="24"/>
          <w:lang w:val="en-US"/>
        </w:rPr>
      </w:pPr>
      <w:r w:rsidRPr="008A03DA">
        <w:rPr>
          <w:b/>
          <w:sz w:val="24"/>
          <w:szCs w:val="24"/>
          <w:lang w:val="en-US"/>
        </w:rPr>
        <w:t xml:space="preserve">Faculty of Business, Economics and Informatics </w:t>
      </w:r>
    </w:p>
    <w:p w14:paraId="0907D349" w14:textId="77777777" w:rsidR="008A03DA" w:rsidRPr="008A03DA" w:rsidRDefault="008A03DA" w:rsidP="00412CB3">
      <w:pPr>
        <w:tabs>
          <w:tab w:val="left" w:pos="5812"/>
        </w:tabs>
        <w:jc w:val="center"/>
        <w:rPr>
          <w:b/>
          <w:sz w:val="24"/>
          <w:szCs w:val="24"/>
          <w:lang w:val="en-US"/>
        </w:rPr>
      </w:pPr>
      <w:r w:rsidRPr="008A03DA">
        <w:rPr>
          <w:b/>
          <w:sz w:val="24"/>
          <w:szCs w:val="24"/>
          <w:lang w:val="en-US"/>
        </w:rPr>
        <w:t>of the University of Zurich</w:t>
      </w:r>
    </w:p>
    <w:p w14:paraId="0C415CE8" w14:textId="77777777" w:rsidR="00412CB3" w:rsidRPr="00DC7BDA" w:rsidRDefault="00412CB3" w:rsidP="00412CB3">
      <w:pPr>
        <w:tabs>
          <w:tab w:val="left" w:pos="5812"/>
        </w:tabs>
        <w:jc w:val="center"/>
        <w:rPr>
          <w:b/>
          <w:sz w:val="24"/>
          <w:szCs w:val="24"/>
          <w:lang w:val="en-US"/>
        </w:rPr>
      </w:pPr>
    </w:p>
    <w:p w14:paraId="4295EB66" w14:textId="77777777" w:rsidR="00680C5D" w:rsidRPr="00DC7BDA" w:rsidRDefault="00680C5D" w:rsidP="00412CB3">
      <w:pPr>
        <w:tabs>
          <w:tab w:val="left" w:pos="5812"/>
        </w:tabs>
        <w:jc w:val="center"/>
        <w:rPr>
          <w:sz w:val="24"/>
          <w:szCs w:val="24"/>
          <w:lang w:val="en-US"/>
        </w:rPr>
      </w:pPr>
    </w:p>
    <w:p w14:paraId="0C748DF6" w14:textId="77777777" w:rsidR="00E34A75" w:rsidRPr="00DC7BDA" w:rsidRDefault="00E34A75" w:rsidP="00412CB3">
      <w:pPr>
        <w:tabs>
          <w:tab w:val="left" w:pos="5812"/>
        </w:tabs>
        <w:jc w:val="center"/>
        <w:rPr>
          <w:sz w:val="24"/>
          <w:szCs w:val="24"/>
          <w:lang w:val="en-US"/>
        </w:rPr>
      </w:pPr>
    </w:p>
    <w:p w14:paraId="6E76CB0A" w14:textId="77777777" w:rsidR="008A03DA" w:rsidRPr="008A03DA" w:rsidRDefault="008A03DA" w:rsidP="008A03DA">
      <w:pPr>
        <w:tabs>
          <w:tab w:val="left" w:pos="5812"/>
        </w:tabs>
        <w:jc w:val="center"/>
        <w:rPr>
          <w:sz w:val="24"/>
          <w:szCs w:val="24"/>
          <w:lang w:val="en-US"/>
        </w:rPr>
      </w:pPr>
      <w:r w:rsidRPr="008A03DA">
        <w:rPr>
          <w:sz w:val="24"/>
          <w:szCs w:val="24"/>
          <w:lang w:val="en-US"/>
        </w:rPr>
        <w:t xml:space="preserve">to obtain </w:t>
      </w:r>
      <w:proofErr w:type="gramStart"/>
      <w:r w:rsidRPr="008A03DA">
        <w:rPr>
          <w:sz w:val="24"/>
          <w:szCs w:val="24"/>
          <w:lang w:val="en-US"/>
        </w:rPr>
        <w:t>the</w:t>
      </w:r>
      <w:proofErr w:type="gramEnd"/>
      <w:r w:rsidRPr="008A03DA">
        <w:rPr>
          <w:sz w:val="24"/>
          <w:szCs w:val="24"/>
          <w:lang w:val="en-US"/>
        </w:rPr>
        <w:t xml:space="preserve"> degree of</w:t>
      </w:r>
    </w:p>
    <w:p w14:paraId="5E583312" w14:textId="77777777" w:rsidR="008A03DA" w:rsidRPr="00895F41" w:rsidRDefault="008A03DA" w:rsidP="008A03DA">
      <w:pPr>
        <w:tabs>
          <w:tab w:val="left" w:pos="5812"/>
        </w:tabs>
        <w:jc w:val="center"/>
        <w:rPr>
          <w:sz w:val="24"/>
          <w:szCs w:val="24"/>
        </w:rPr>
      </w:pPr>
      <w:r w:rsidRPr="00895F41">
        <w:rPr>
          <w:sz w:val="24"/>
          <w:szCs w:val="24"/>
        </w:rPr>
        <w:t>Doktor</w:t>
      </w:r>
      <w:bookmarkStart w:id="4" w:name="_Ref446494414"/>
      <w:r w:rsidR="009A1514">
        <w:rPr>
          <w:rStyle w:val="Funotenzeichen"/>
          <w:sz w:val="24"/>
          <w:szCs w:val="24"/>
        </w:rPr>
        <w:footnoteReference w:id="6"/>
      </w:r>
      <w:bookmarkEnd w:id="4"/>
      <w:r w:rsidRPr="00895F41">
        <w:rPr>
          <w:sz w:val="24"/>
          <w:szCs w:val="24"/>
        </w:rPr>
        <w:t xml:space="preserve"> / Doktorin</w:t>
      </w:r>
      <w:r w:rsidR="009A1514" w:rsidRPr="00895F41">
        <w:rPr>
          <w:sz w:val="24"/>
          <w:szCs w:val="24"/>
          <w:vertAlign w:val="superscript"/>
        </w:rPr>
        <w:fldChar w:fldCharType="begin"/>
      </w:r>
      <w:r w:rsidR="009A1514" w:rsidRPr="00895F41">
        <w:rPr>
          <w:sz w:val="24"/>
          <w:szCs w:val="24"/>
          <w:vertAlign w:val="superscript"/>
        </w:rPr>
        <w:instrText xml:space="preserve"> NOTEREF _Ref446494414 \h </w:instrText>
      </w:r>
      <w:r w:rsidR="009A1514">
        <w:rPr>
          <w:sz w:val="24"/>
          <w:szCs w:val="24"/>
          <w:vertAlign w:val="superscript"/>
        </w:rPr>
        <w:instrText xml:space="preserve"> \* MERGEFORMAT </w:instrText>
      </w:r>
      <w:r w:rsidR="009A1514" w:rsidRPr="00895F41">
        <w:rPr>
          <w:sz w:val="24"/>
          <w:szCs w:val="24"/>
          <w:vertAlign w:val="superscript"/>
        </w:rPr>
      </w:r>
      <w:r w:rsidR="009A1514" w:rsidRPr="00895F41">
        <w:rPr>
          <w:sz w:val="24"/>
          <w:szCs w:val="24"/>
          <w:vertAlign w:val="superscript"/>
        </w:rPr>
        <w:fldChar w:fldCharType="separate"/>
      </w:r>
      <w:r w:rsidR="0093688E">
        <w:rPr>
          <w:sz w:val="24"/>
          <w:szCs w:val="24"/>
          <w:vertAlign w:val="superscript"/>
        </w:rPr>
        <w:t>1</w:t>
      </w:r>
      <w:r w:rsidR="009A1514" w:rsidRPr="00895F41">
        <w:rPr>
          <w:sz w:val="24"/>
          <w:szCs w:val="24"/>
          <w:vertAlign w:val="superscript"/>
        </w:rPr>
        <w:fldChar w:fldCharType="end"/>
      </w:r>
      <w:r w:rsidRPr="00895F41">
        <w:rPr>
          <w:sz w:val="24"/>
          <w:szCs w:val="24"/>
        </w:rPr>
        <w:t xml:space="preserve"> der Neuroökonomie, Dr. sc.</w:t>
      </w:r>
    </w:p>
    <w:p w14:paraId="78AC1DDD" w14:textId="77777777" w:rsidR="008A03DA" w:rsidRDefault="008A03DA" w:rsidP="008A03DA">
      <w:pPr>
        <w:tabs>
          <w:tab w:val="left" w:pos="5812"/>
        </w:tabs>
        <w:jc w:val="center"/>
        <w:rPr>
          <w:sz w:val="24"/>
          <w:szCs w:val="24"/>
          <w:lang w:val="en-US"/>
        </w:rPr>
      </w:pPr>
      <w:r w:rsidRPr="008A03DA">
        <w:rPr>
          <w:sz w:val="24"/>
          <w:szCs w:val="24"/>
          <w:lang w:val="en-US"/>
        </w:rPr>
        <w:t>(corresponds to Doctor of Neuroeconomics, PhD)</w:t>
      </w:r>
    </w:p>
    <w:p w14:paraId="7E02AFCD" w14:textId="77777777" w:rsidR="00332252" w:rsidRPr="00DC7BDA" w:rsidRDefault="00332252" w:rsidP="00412CB3">
      <w:pPr>
        <w:tabs>
          <w:tab w:val="left" w:pos="5812"/>
        </w:tabs>
        <w:jc w:val="center"/>
        <w:rPr>
          <w:sz w:val="24"/>
          <w:szCs w:val="24"/>
          <w:lang w:val="en-US"/>
        </w:rPr>
      </w:pPr>
    </w:p>
    <w:p w14:paraId="481F49E0" w14:textId="77777777" w:rsidR="00C863EC" w:rsidRPr="00DC7BDA" w:rsidRDefault="00C863EC" w:rsidP="00A16BF4">
      <w:pPr>
        <w:tabs>
          <w:tab w:val="left" w:pos="5812"/>
        </w:tabs>
        <w:jc w:val="center"/>
        <w:rPr>
          <w:sz w:val="24"/>
          <w:szCs w:val="24"/>
          <w:lang w:val="en-US"/>
        </w:rPr>
      </w:pPr>
    </w:p>
    <w:p w14:paraId="736200B2" w14:textId="77777777" w:rsidR="00A16BF4" w:rsidRPr="00DC7BDA" w:rsidRDefault="00A16BF4" w:rsidP="00A16BF4">
      <w:pPr>
        <w:tabs>
          <w:tab w:val="left" w:pos="5812"/>
        </w:tabs>
        <w:jc w:val="center"/>
        <w:rPr>
          <w:sz w:val="24"/>
          <w:szCs w:val="24"/>
          <w:lang w:val="en-US"/>
        </w:rPr>
      </w:pPr>
    </w:p>
    <w:p w14:paraId="11C1A334" w14:textId="77777777" w:rsidR="00332252" w:rsidRPr="00DC7BDA" w:rsidRDefault="00332252" w:rsidP="00412CB3">
      <w:pPr>
        <w:tabs>
          <w:tab w:val="left" w:pos="5812"/>
        </w:tabs>
        <w:jc w:val="center"/>
        <w:rPr>
          <w:sz w:val="24"/>
          <w:szCs w:val="24"/>
          <w:lang w:val="en-US"/>
        </w:rPr>
      </w:pPr>
      <w:r w:rsidRPr="00DC7BDA">
        <w:rPr>
          <w:sz w:val="24"/>
          <w:szCs w:val="24"/>
          <w:lang w:val="en-US"/>
        </w:rPr>
        <w:t>presented by</w:t>
      </w:r>
    </w:p>
    <w:p w14:paraId="4C9EC327" w14:textId="77777777" w:rsidR="00332252" w:rsidRPr="00DC7BDA" w:rsidRDefault="00332252" w:rsidP="00412CB3">
      <w:pPr>
        <w:tabs>
          <w:tab w:val="left" w:pos="5812"/>
        </w:tabs>
        <w:jc w:val="center"/>
        <w:rPr>
          <w:sz w:val="24"/>
          <w:szCs w:val="24"/>
          <w:lang w:val="en-US"/>
        </w:rPr>
      </w:pPr>
    </w:p>
    <w:p w14:paraId="01B19107" w14:textId="77777777" w:rsidR="00332252" w:rsidRPr="00DC7BDA" w:rsidRDefault="00332252" w:rsidP="00412CB3">
      <w:pPr>
        <w:tabs>
          <w:tab w:val="left" w:pos="5812"/>
        </w:tabs>
        <w:jc w:val="center"/>
        <w:rPr>
          <w:sz w:val="24"/>
          <w:szCs w:val="24"/>
          <w:lang w:val="en-US"/>
        </w:rPr>
      </w:pPr>
    </w:p>
    <w:p w14:paraId="14157590" w14:textId="77777777" w:rsidR="00332252" w:rsidRPr="00DC7BDA" w:rsidRDefault="00332252" w:rsidP="00412CB3">
      <w:pPr>
        <w:tabs>
          <w:tab w:val="left" w:pos="5812"/>
        </w:tabs>
        <w:jc w:val="center"/>
        <w:rPr>
          <w:sz w:val="24"/>
          <w:szCs w:val="24"/>
          <w:lang w:val="en-US"/>
        </w:rPr>
      </w:pPr>
      <w:r w:rsidRPr="00DC7BDA">
        <w:rPr>
          <w:sz w:val="24"/>
          <w:szCs w:val="24"/>
          <w:lang w:val="en-US"/>
        </w:rPr>
        <w:t>First name Last name</w:t>
      </w:r>
      <w:r w:rsidR="00520D13" w:rsidRPr="00DC7BDA">
        <w:rPr>
          <w:rStyle w:val="Funotenzeichen"/>
          <w:sz w:val="24"/>
          <w:szCs w:val="24"/>
          <w:lang w:val="en-US"/>
        </w:rPr>
        <w:footnoteReference w:id="7"/>
      </w:r>
    </w:p>
    <w:p w14:paraId="164BDBC0" w14:textId="77777777" w:rsidR="00332252" w:rsidRPr="00DC7BDA" w:rsidRDefault="00332252" w:rsidP="00412CB3">
      <w:pPr>
        <w:tabs>
          <w:tab w:val="left" w:pos="5812"/>
        </w:tabs>
        <w:jc w:val="center"/>
        <w:rPr>
          <w:sz w:val="24"/>
          <w:szCs w:val="24"/>
          <w:lang w:val="en-US"/>
        </w:rPr>
      </w:pPr>
      <w:r w:rsidRPr="00DC7BDA">
        <w:rPr>
          <w:sz w:val="24"/>
          <w:szCs w:val="24"/>
          <w:lang w:val="en-US"/>
        </w:rPr>
        <w:t>from place of citizenship, canton</w:t>
      </w:r>
      <w:r w:rsidR="002C508B" w:rsidRPr="00DC7BDA">
        <w:rPr>
          <w:rStyle w:val="Funotenzeichen"/>
          <w:sz w:val="24"/>
          <w:szCs w:val="24"/>
          <w:lang w:val="en-US"/>
        </w:rPr>
        <w:footnoteReference w:id="8"/>
      </w:r>
    </w:p>
    <w:p w14:paraId="773A1556" w14:textId="77777777" w:rsidR="00332252" w:rsidRPr="00DC7BDA" w:rsidRDefault="00332252" w:rsidP="00412CB3">
      <w:pPr>
        <w:tabs>
          <w:tab w:val="left" w:pos="5812"/>
        </w:tabs>
        <w:jc w:val="center"/>
        <w:rPr>
          <w:sz w:val="24"/>
          <w:szCs w:val="24"/>
          <w:lang w:val="en-US"/>
        </w:rPr>
      </w:pPr>
    </w:p>
    <w:p w14:paraId="0A51741D" w14:textId="77777777" w:rsidR="00332252" w:rsidRPr="00DC7BDA" w:rsidRDefault="00332252" w:rsidP="00412CB3">
      <w:pPr>
        <w:tabs>
          <w:tab w:val="left" w:pos="5812"/>
        </w:tabs>
        <w:jc w:val="center"/>
        <w:rPr>
          <w:sz w:val="24"/>
          <w:szCs w:val="24"/>
          <w:lang w:val="en-US"/>
        </w:rPr>
      </w:pPr>
      <w:r w:rsidRPr="00DC7BDA">
        <w:rPr>
          <w:sz w:val="24"/>
          <w:szCs w:val="24"/>
          <w:lang w:val="en-US"/>
        </w:rPr>
        <w:t>approved in MMMM YYYY</w:t>
      </w:r>
      <w:r w:rsidR="002C508B" w:rsidRPr="00DC7BDA">
        <w:rPr>
          <w:rStyle w:val="Funotenzeichen"/>
          <w:sz w:val="24"/>
          <w:szCs w:val="24"/>
          <w:lang w:val="en-US"/>
        </w:rPr>
        <w:footnoteReference w:id="9"/>
      </w:r>
      <w:r w:rsidRPr="00DC7BDA">
        <w:rPr>
          <w:sz w:val="24"/>
          <w:szCs w:val="24"/>
          <w:lang w:val="en-US"/>
        </w:rPr>
        <w:t xml:space="preserve"> at the request of</w:t>
      </w:r>
    </w:p>
    <w:p w14:paraId="71E0375A" w14:textId="77777777" w:rsidR="00BD12E8" w:rsidRPr="00DC7BDA" w:rsidRDefault="00BD12E8" w:rsidP="00412CB3">
      <w:pPr>
        <w:tabs>
          <w:tab w:val="left" w:pos="5812"/>
        </w:tabs>
        <w:jc w:val="center"/>
        <w:rPr>
          <w:sz w:val="24"/>
          <w:szCs w:val="24"/>
          <w:lang w:val="en-US"/>
        </w:rPr>
      </w:pPr>
    </w:p>
    <w:p w14:paraId="41B86817" w14:textId="77777777" w:rsidR="00BD12E8" w:rsidRPr="00684E6A" w:rsidRDefault="00684E6A" w:rsidP="00BD12E8">
      <w:pPr>
        <w:tabs>
          <w:tab w:val="left" w:pos="5812"/>
        </w:tabs>
        <w:jc w:val="center"/>
        <w:rPr>
          <w:sz w:val="24"/>
          <w:szCs w:val="24"/>
        </w:rPr>
      </w:pPr>
      <w:r w:rsidRPr="00684E6A">
        <w:rPr>
          <w:sz w:val="24"/>
          <w:szCs w:val="24"/>
        </w:rPr>
        <w:t>Prof. Dr. XXX</w:t>
      </w:r>
    </w:p>
    <w:p w14:paraId="5A7DFF83" w14:textId="77777777" w:rsidR="001A5A88" w:rsidRDefault="00684E6A" w:rsidP="00BD12E8">
      <w:pPr>
        <w:tabs>
          <w:tab w:val="left" w:pos="5812"/>
        </w:tabs>
        <w:jc w:val="center"/>
        <w:rPr>
          <w:sz w:val="24"/>
          <w:szCs w:val="24"/>
        </w:rPr>
      </w:pPr>
      <w:r w:rsidRPr="00684E6A">
        <w:rPr>
          <w:sz w:val="24"/>
          <w:szCs w:val="24"/>
        </w:rPr>
        <w:t>Prof. Dr. X</w:t>
      </w:r>
      <w:r>
        <w:rPr>
          <w:sz w:val="24"/>
          <w:szCs w:val="24"/>
        </w:rPr>
        <w:t>XX</w:t>
      </w:r>
    </w:p>
    <w:p w14:paraId="5789B75A" w14:textId="77777777" w:rsidR="00E7678F" w:rsidRPr="000733E1" w:rsidRDefault="00E7678F" w:rsidP="00E7678F">
      <w:pPr>
        <w:tabs>
          <w:tab w:val="left" w:pos="5812"/>
        </w:tabs>
        <w:jc w:val="center"/>
        <w:rPr>
          <w:sz w:val="24"/>
          <w:szCs w:val="24"/>
        </w:rPr>
      </w:pPr>
      <w:r w:rsidRPr="000733E1">
        <w:rPr>
          <w:sz w:val="24"/>
          <w:szCs w:val="24"/>
        </w:rPr>
        <w:t xml:space="preserve">Prof. Dr. </w:t>
      </w:r>
      <w:r>
        <w:rPr>
          <w:sz w:val="24"/>
          <w:szCs w:val="24"/>
        </w:rPr>
        <w:t>XXX</w:t>
      </w:r>
    </w:p>
    <w:p w14:paraId="2A7B4EC5" w14:textId="77777777" w:rsidR="00E7678F" w:rsidRPr="00684E6A" w:rsidRDefault="00E7678F" w:rsidP="00BD12E8">
      <w:pPr>
        <w:tabs>
          <w:tab w:val="left" w:pos="5812"/>
        </w:tabs>
        <w:jc w:val="center"/>
        <w:rPr>
          <w:sz w:val="24"/>
          <w:szCs w:val="24"/>
        </w:rPr>
      </w:pPr>
    </w:p>
    <w:p w14:paraId="2EC03788" w14:textId="77777777" w:rsidR="0036445F" w:rsidRPr="008D7B97" w:rsidRDefault="0036445F" w:rsidP="0036445F">
      <w:pPr>
        <w:tabs>
          <w:tab w:val="left" w:pos="5812"/>
        </w:tabs>
        <w:rPr>
          <w:b/>
        </w:rPr>
      </w:pPr>
      <w:r w:rsidRPr="00B637CF">
        <w:rPr>
          <w:sz w:val="24"/>
          <w:szCs w:val="24"/>
        </w:rPr>
        <w:br w:type="page"/>
      </w:r>
      <w:r w:rsidRPr="008D7B97">
        <w:rPr>
          <w:b/>
        </w:rPr>
        <w:lastRenderedPageBreak/>
        <w:t>Anhang A1.5</w:t>
      </w:r>
    </w:p>
    <w:p w14:paraId="1F1F2850" w14:textId="77777777" w:rsidR="00886644" w:rsidRPr="008D7B97" w:rsidRDefault="00886644" w:rsidP="0036445F">
      <w:pPr>
        <w:tabs>
          <w:tab w:val="left" w:pos="5812"/>
        </w:tabs>
        <w:rPr>
          <w:b/>
        </w:rPr>
      </w:pPr>
    </w:p>
    <w:p w14:paraId="095A389E" w14:textId="77777777" w:rsidR="00886644" w:rsidRPr="00DC7BDA" w:rsidRDefault="00886644" w:rsidP="00886644">
      <w:pPr>
        <w:tabs>
          <w:tab w:val="left" w:pos="5812"/>
        </w:tabs>
        <w:rPr>
          <w:b/>
          <w:sz w:val="24"/>
          <w:szCs w:val="24"/>
        </w:rPr>
      </w:pPr>
      <w:r w:rsidRPr="00DC7BDA">
        <w:rPr>
          <w:b/>
          <w:sz w:val="24"/>
          <w:szCs w:val="24"/>
        </w:rPr>
        <w:t>Vorlage: Erste Innenseite</w:t>
      </w:r>
    </w:p>
    <w:p w14:paraId="653AB7AC" w14:textId="77777777" w:rsidR="00E3648B" w:rsidRPr="00DC7BDA" w:rsidRDefault="00E3648B" w:rsidP="00886644">
      <w:pPr>
        <w:tabs>
          <w:tab w:val="left" w:pos="5812"/>
        </w:tabs>
        <w:rPr>
          <w:b/>
          <w:sz w:val="24"/>
          <w:szCs w:val="24"/>
        </w:rPr>
      </w:pPr>
    </w:p>
    <w:p w14:paraId="18A53D1E" w14:textId="77777777" w:rsidR="00886644" w:rsidRPr="00DC7BDA" w:rsidRDefault="00E3648B" w:rsidP="00862544">
      <w:pPr>
        <w:tabs>
          <w:tab w:val="left" w:pos="5812"/>
        </w:tabs>
        <w:jc w:val="both"/>
      </w:pPr>
      <w:r w:rsidRPr="00DC7BDA">
        <w:t>Der nachfolgende Text muss einzeln auf einer separaten Seite zu Beginn (vor Widmungen, Zitierungen, Danksagu</w:t>
      </w:r>
      <w:r w:rsidR="00DA5370" w:rsidRPr="00DC7BDA">
        <w:t>ngen, Vor- und Geleitworten o. Ä</w:t>
      </w:r>
      <w:r w:rsidR="00BD61E5" w:rsidRPr="00DC7BDA">
        <w:t xml:space="preserve">.) </w:t>
      </w:r>
      <w:r w:rsidRPr="00DC7BDA">
        <w:t>in der Spra</w:t>
      </w:r>
      <w:r w:rsidR="006B0BA1" w:rsidRPr="00DC7BDA">
        <w:t xml:space="preserve">che der Dissertation erscheinen. </w:t>
      </w:r>
      <w:r w:rsidR="0030427C" w:rsidRPr="00DC7BDA">
        <w:t>E</w:t>
      </w:r>
      <w:r w:rsidR="006B0BA1" w:rsidRPr="00DC7BDA">
        <w:t>s muss keine Unterschrift der/des Vorsitzenden des Doktoratsausschusses eingeholt werden.</w:t>
      </w:r>
    </w:p>
    <w:p w14:paraId="16267680" w14:textId="77777777" w:rsidR="00F02ED0" w:rsidRPr="00DC7BDA" w:rsidRDefault="00F02ED0" w:rsidP="00EE1531">
      <w:pPr>
        <w:tabs>
          <w:tab w:val="left" w:pos="5812"/>
        </w:tabs>
        <w:jc w:val="both"/>
      </w:pPr>
    </w:p>
    <w:p w14:paraId="5C9CD4BB" w14:textId="77777777" w:rsidR="00F02ED0" w:rsidRPr="00DC7BDA" w:rsidRDefault="00F02ED0" w:rsidP="00EE1531">
      <w:pPr>
        <w:tabs>
          <w:tab w:val="left" w:pos="5812"/>
        </w:tabs>
        <w:jc w:val="both"/>
      </w:pPr>
    </w:p>
    <w:p w14:paraId="0799E7AC" w14:textId="77777777" w:rsidR="00F626AE" w:rsidRPr="00DC7BDA" w:rsidRDefault="00F626AE" w:rsidP="00EE1531">
      <w:pPr>
        <w:tabs>
          <w:tab w:val="left" w:pos="5812"/>
        </w:tabs>
        <w:jc w:val="both"/>
      </w:pPr>
    </w:p>
    <w:p w14:paraId="36596DE1" w14:textId="77777777" w:rsidR="00F02ED0" w:rsidRPr="00DC7BDA" w:rsidRDefault="00B508A1" w:rsidP="00EE1531">
      <w:pPr>
        <w:tabs>
          <w:tab w:val="left" w:pos="5812"/>
        </w:tabs>
        <w:jc w:val="both"/>
        <w:rPr>
          <w:b/>
        </w:rPr>
      </w:pPr>
      <w:r w:rsidRPr="00DC7BDA">
        <w:rPr>
          <w:b/>
        </w:rPr>
        <w:t>Deutsch:</w:t>
      </w:r>
    </w:p>
    <w:p w14:paraId="1FD913A7" w14:textId="77777777" w:rsidR="00B508A1" w:rsidRPr="00DC7BDA" w:rsidRDefault="00B508A1" w:rsidP="00EE1531">
      <w:pPr>
        <w:tabs>
          <w:tab w:val="left" w:pos="5812"/>
        </w:tabs>
        <w:jc w:val="both"/>
      </w:pPr>
    </w:p>
    <w:p w14:paraId="65D3A902" w14:textId="77777777" w:rsidR="00F02ED0" w:rsidRPr="00DC7BDA" w:rsidRDefault="00F02ED0" w:rsidP="00B508A1">
      <w:pPr>
        <w:autoSpaceDE w:val="0"/>
        <w:autoSpaceDN w:val="0"/>
        <w:adjustRightInd w:val="0"/>
        <w:spacing w:line="240" w:lineRule="auto"/>
        <w:jc w:val="both"/>
      </w:pPr>
      <w:r w:rsidRPr="00DC7BDA">
        <w:t>Die Wirtschaftswissenschaftliche Fakultät der Universität Zürich gestattet hierdurch die Drucklegung der vorliegenden Dissertation, ohne zu den darin ausgesprochenen A</w:t>
      </w:r>
      <w:r w:rsidR="00B508A1" w:rsidRPr="00DC7BDA">
        <w:t>nschauungen Stellung zu nehmen.</w:t>
      </w:r>
    </w:p>
    <w:p w14:paraId="0407AC8A" w14:textId="77777777" w:rsidR="00B508A1" w:rsidRPr="00DC7BDA" w:rsidRDefault="00B508A1" w:rsidP="00B508A1">
      <w:pPr>
        <w:autoSpaceDE w:val="0"/>
        <w:autoSpaceDN w:val="0"/>
        <w:adjustRightInd w:val="0"/>
        <w:spacing w:line="240" w:lineRule="auto"/>
        <w:jc w:val="both"/>
      </w:pPr>
    </w:p>
    <w:p w14:paraId="3572D272" w14:textId="77777777" w:rsidR="00B508A1" w:rsidRPr="00DC7BDA" w:rsidRDefault="00B508A1" w:rsidP="00B508A1">
      <w:pPr>
        <w:autoSpaceDE w:val="0"/>
        <w:autoSpaceDN w:val="0"/>
        <w:adjustRightInd w:val="0"/>
        <w:spacing w:line="240" w:lineRule="auto"/>
        <w:jc w:val="both"/>
      </w:pPr>
    </w:p>
    <w:p w14:paraId="11002E9E" w14:textId="77777777" w:rsidR="00F02ED0" w:rsidRPr="00DC7BDA" w:rsidRDefault="00F02ED0" w:rsidP="00B508A1">
      <w:pPr>
        <w:autoSpaceDE w:val="0"/>
        <w:autoSpaceDN w:val="0"/>
        <w:adjustRightInd w:val="0"/>
        <w:spacing w:line="240" w:lineRule="auto"/>
        <w:jc w:val="both"/>
      </w:pPr>
      <w:r w:rsidRPr="00DC7BDA">
        <w:t>Zürich, DD.MM.YYY</w:t>
      </w:r>
      <w:r w:rsidR="00B508A1" w:rsidRPr="00DC7BDA">
        <w:t>Y</w:t>
      </w:r>
      <w:r w:rsidR="002A4708" w:rsidRPr="00895F41">
        <w:rPr>
          <w:vertAlign w:val="superscript"/>
        </w:rPr>
        <w:fldChar w:fldCharType="begin"/>
      </w:r>
      <w:r w:rsidR="002A4708" w:rsidRPr="00895F41">
        <w:rPr>
          <w:vertAlign w:val="superscript"/>
        </w:rPr>
        <w:instrText xml:space="preserve"> NOTEREF _Ref445477788 \h </w:instrText>
      </w:r>
      <w:r w:rsidR="002A4708">
        <w:rPr>
          <w:vertAlign w:val="superscript"/>
        </w:rPr>
        <w:instrText xml:space="preserve"> \* MERGEFORMAT </w:instrText>
      </w:r>
      <w:r w:rsidR="002A4708" w:rsidRPr="00895F41">
        <w:rPr>
          <w:vertAlign w:val="superscript"/>
        </w:rPr>
      </w:r>
      <w:r w:rsidR="002A4708" w:rsidRPr="00895F41">
        <w:rPr>
          <w:vertAlign w:val="superscript"/>
        </w:rPr>
        <w:fldChar w:fldCharType="separate"/>
      </w:r>
      <w:r w:rsidR="0093688E">
        <w:rPr>
          <w:vertAlign w:val="superscript"/>
        </w:rPr>
        <w:t>1</w:t>
      </w:r>
      <w:r w:rsidR="002A4708" w:rsidRPr="00895F41">
        <w:rPr>
          <w:vertAlign w:val="superscript"/>
        </w:rPr>
        <w:fldChar w:fldCharType="end"/>
      </w:r>
    </w:p>
    <w:p w14:paraId="4F0916A6" w14:textId="77777777" w:rsidR="00B508A1" w:rsidRPr="00DC7BDA" w:rsidRDefault="00B508A1" w:rsidP="00B508A1">
      <w:pPr>
        <w:autoSpaceDE w:val="0"/>
        <w:autoSpaceDN w:val="0"/>
        <w:adjustRightInd w:val="0"/>
        <w:spacing w:line="240" w:lineRule="auto"/>
        <w:jc w:val="both"/>
      </w:pPr>
    </w:p>
    <w:p w14:paraId="2AB6C170" w14:textId="77777777" w:rsidR="00F02ED0" w:rsidRPr="00DC7BDA" w:rsidRDefault="00F02ED0" w:rsidP="00B508A1">
      <w:pPr>
        <w:tabs>
          <w:tab w:val="left" w:pos="5812"/>
        </w:tabs>
        <w:jc w:val="both"/>
      </w:pPr>
      <w:r w:rsidRPr="002B5EF5">
        <w:t>Der</w:t>
      </w:r>
      <w:r w:rsidR="00D31B90" w:rsidRPr="002B5EF5">
        <w:t xml:space="preserve"> </w:t>
      </w:r>
      <w:r w:rsidRPr="002B5EF5">
        <w:t xml:space="preserve">Vorsitzende des Doktoratsausschusses: Prof. Dr. </w:t>
      </w:r>
      <w:r w:rsidR="0013731C" w:rsidRPr="002B5EF5">
        <w:t>Vorname Name</w:t>
      </w:r>
      <w:r w:rsidR="00271452" w:rsidRPr="00271452">
        <w:rPr>
          <w:vertAlign w:val="superscript"/>
        </w:rPr>
        <w:t>2</w:t>
      </w:r>
    </w:p>
    <w:p w14:paraId="4027A514" w14:textId="77777777" w:rsidR="00B508A1" w:rsidRPr="00DC7BDA" w:rsidRDefault="00B508A1" w:rsidP="00B508A1">
      <w:pPr>
        <w:tabs>
          <w:tab w:val="left" w:pos="5812"/>
        </w:tabs>
        <w:jc w:val="both"/>
      </w:pPr>
    </w:p>
    <w:p w14:paraId="4BF4BD5E" w14:textId="77777777" w:rsidR="00B508A1" w:rsidRPr="00DC7BDA" w:rsidRDefault="00B508A1" w:rsidP="00B508A1">
      <w:pPr>
        <w:tabs>
          <w:tab w:val="left" w:pos="5812"/>
        </w:tabs>
        <w:jc w:val="both"/>
      </w:pPr>
    </w:p>
    <w:p w14:paraId="07119578" w14:textId="77777777" w:rsidR="00B508A1" w:rsidRPr="00DC7BDA" w:rsidRDefault="00B508A1" w:rsidP="00B508A1">
      <w:pPr>
        <w:tabs>
          <w:tab w:val="left" w:pos="5812"/>
        </w:tabs>
        <w:jc w:val="both"/>
      </w:pPr>
    </w:p>
    <w:p w14:paraId="489FD9A9" w14:textId="77777777" w:rsidR="00F626AE" w:rsidRPr="00DC7BDA" w:rsidRDefault="00F626AE" w:rsidP="00B508A1">
      <w:pPr>
        <w:tabs>
          <w:tab w:val="left" w:pos="5812"/>
        </w:tabs>
        <w:jc w:val="both"/>
      </w:pPr>
    </w:p>
    <w:p w14:paraId="376E03A8" w14:textId="77777777" w:rsidR="00B508A1" w:rsidRPr="00DC7BDA" w:rsidRDefault="00B508A1" w:rsidP="00B508A1">
      <w:pPr>
        <w:tabs>
          <w:tab w:val="left" w:pos="5812"/>
        </w:tabs>
        <w:jc w:val="both"/>
      </w:pPr>
    </w:p>
    <w:p w14:paraId="128F2704" w14:textId="77777777" w:rsidR="00B508A1" w:rsidRPr="00EA4AB0" w:rsidRDefault="00B508A1" w:rsidP="00B508A1">
      <w:pPr>
        <w:tabs>
          <w:tab w:val="left" w:pos="5812"/>
        </w:tabs>
        <w:jc w:val="both"/>
        <w:rPr>
          <w:b/>
          <w:lang w:val="en-US"/>
        </w:rPr>
      </w:pPr>
      <w:r w:rsidRPr="00EA4AB0">
        <w:rPr>
          <w:b/>
          <w:lang w:val="en-US"/>
        </w:rPr>
        <w:t>Englisch:</w:t>
      </w:r>
    </w:p>
    <w:p w14:paraId="18D875E9" w14:textId="77777777" w:rsidR="00B508A1" w:rsidRPr="00EA4AB0" w:rsidRDefault="00B508A1" w:rsidP="00B508A1">
      <w:pPr>
        <w:tabs>
          <w:tab w:val="left" w:pos="5812"/>
        </w:tabs>
        <w:jc w:val="both"/>
        <w:rPr>
          <w:lang w:val="en-US"/>
        </w:rPr>
      </w:pPr>
    </w:p>
    <w:p w14:paraId="43301AA0" w14:textId="77777777" w:rsidR="008A03DA" w:rsidRDefault="008A03DA" w:rsidP="00B508A1">
      <w:pPr>
        <w:autoSpaceDE w:val="0"/>
        <w:autoSpaceDN w:val="0"/>
        <w:adjustRightInd w:val="0"/>
        <w:spacing w:line="240" w:lineRule="auto"/>
        <w:jc w:val="both"/>
        <w:rPr>
          <w:lang w:val="en-US"/>
        </w:rPr>
      </w:pPr>
      <w:r w:rsidRPr="008A03DA">
        <w:rPr>
          <w:lang w:val="en-US"/>
        </w:rPr>
        <w:t>The Faculty of Business, Economics and Informatics of the University of Zurich hereby authorizes the printing of this dissertation, without indicating an opinion of the views expressed in the work.</w:t>
      </w:r>
    </w:p>
    <w:p w14:paraId="277A41B2" w14:textId="77777777" w:rsidR="00B508A1" w:rsidRPr="00DC7BDA" w:rsidRDefault="00B508A1" w:rsidP="00B508A1">
      <w:pPr>
        <w:autoSpaceDE w:val="0"/>
        <w:autoSpaceDN w:val="0"/>
        <w:adjustRightInd w:val="0"/>
        <w:spacing w:line="240" w:lineRule="auto"/>
        <w:jc w:val="both"/>
        <w:rPr>
          <w:lang w:val="en-US"/>
        </w:rPr>
      </w:pPr>
    </w:p>
    <w:p w14:paraId="18370DC7" w14:textId="77777777" w:rsidR="00B508A1" w:rsidRPr="00DC7BDA" w:rsidRDefault="00B508A1" w:rsidP="00B508A1">
      <w:pPr>
        <w:autoSpaceDE w:val="0"/>
        <w:autoSpaceDN w:val="0"/>
        <w:adjustRightInd w:val="0"/>
        <w:spacing w:line="240" w:lineRule="auto"/>
        <w:jc w:val="both"/>
        <w:rPr>
          <w:lang w:val="en-US"/>
        </w:rPr>
      </w:pPr>
    </w:p>
    <w:p w14:paraId="1318430B" w14:textId="77777777" w:rsidR="00B508A1" w:rsidRPr="00895F41" w:rsidRDefault="00B508A1" w:rsidP="00B508A1">
      <w:pPr>
        <w:autoSpaceDE w:val="0"/>
        <w:autoSpaceDN w:val="0"/>
        <w:adjustRightInd w:val="0"/>
        <w:spacing w:line="240" w:lineRule="auto"/>
        <w:jc w:val="both"/>
        <w:rPr>
          <w:lang w:val="en-US"/>
        </w:rPr>
      </w:pPr>
      <w:r w:rsidRPr="00895F41">
        <w:rPr>
          <w:lang w:val="en-US"/>
        </w:rPr>
        <w:t>Zurich, DD.MM.YYYY</w:t>
      </w:r>
      <w:bookmarkStart w:id="5" w:name="_Ref445477788"/>
      <w:r w:rsidR="008A03DA">
        <w:rPr>
          <w:rStyle w:val="Funotenzeichen"/>
        </w:rPr>
        <w:footnoteReference w:id="10"/>
      </w:r>
      <w:bookmarkEnd w:id="5"/>
    </w:p>
    <w:p w14:paraId="24D0B5DE" w14:textId="77777777" w:rsidR="00B508A1" w:rsidRPr="00895F41" w:rsidRDefault="00B508A1" w:rsidP="00B508A1">
      <w:pPr>
        <w:autoSpaceDE w:val="0"/>
        <w:autoSpaceDN w:val="0"/>
        <w:adjustRightInd w:val="0"/>
        <w:spacing w:line="240" w:lineRule="auto"/>
        <w:jc w:val="both"/>
        <w:rPr>
          <w:lang w:val="en-US"/>
        </w:rPr>
      </w:pPr>
    </w:p>
    <w:p w14:paraId="75DDDA50" w14:textId="77777777" w:rsidR="00B508A1" w:rsidRPr="000E50D2" w:rsidRDefault="00C023A2" w:rsidP="00B508A1">
      <w:pPr>
        <w:tabs>
          <w:tab w:val="left" w:pos="5812"/>
        </w:tabs>
        <w:jc w:val="both"/>
        <w:rPr>
          <w:rStyle w:val="Funotenzeichen"/>
          <w:lang w:val="en-US"/>
        </w:rPr>
      </w:pPr>
      <w:r w:rsidRPr="002B5EF5">
        <w:rPr>
          <w:lang w:val="en-US"/>
        </w:rPr>
        <w:t xml:space="preserve">The </w:t>
      </w:r>
      <w:r w:rsidR="00B508A1" w:rsidRPr="002B5EF5">
        <w:rPr>
          <w:lang w:val="en-US"/>
        </w:rPr>
        <w:t>Chairman</w:t>
      </w:r>
      <w:r w:rsidR="00D31B90" w:rsidRPr="002B5EF5">
        <w:rPr>
          <w:lang w:val="en-US"/>
        </w:rPr>
        <w:t xml:space="preserve"> </w:t>
      </w:r>
      <w:r w:rsidR="00B508A1" w:rsidRPr="002B5EF5">
        <w:rPr>
          <w:lang w:val="en-US"/>
        </w:rPr>
        <w:t xml:space="preserve">of the Doctoral Board: </w:t>
      </w:r>
      <w:r w:rsidR="0013731C" w:rsidRPr="002B5EF5">
        <w:rPr>
          <w:lang w:val="en-US"/>
        </w:rPr>
        <w:t>Prof. Dr. Vorname Name</w:t>
      </w:r>
      <w:r w:rsidR="001E7958" w:rsidRPr="001E7958">
        <w:rPr>
          <w:rStyle w:val="Funotenzeichen"/>
        </w:rPr>
        <w:footnoteReference w:id="11"/>
      </w:r>
    </w:p>
    <w:p w14:paraId="5B0D3901" w14:textId="77777777" w:rsidR="002D2A31" w:rsidRPr="00DC7BDA" w:rsidRDefault="002D2A31" w:rsidP="00B508A1">
      <w:pPr>
        <w:tabs>
          <w:tab w:val="left" w:pos="5812"/>
        </w:tabs>
        <w:jc w:val="both"/>
        <w:rPr>
          <w:lang w:val="en-US"/>
        </w:rPr>
      </w:pPr>
    </w:p>
    <w:p w14:paraId="2550C4A4" w14:textId="77777777" w:rsidR="002D2A31" w:rsidRPr="00DC7BDA" w:rsidRDefault="002D2A31" w:rsidP="00B508A1">
      <w:pPr>
        <w:tabs>
          <w:tab w:val="left" w:pos="5812"/>
        </w:tabs>
        <w:jc w:val="both"/>
        <w:rPr>
          <w:lang w:val="en-US"/>
        </w:rPr>
      </w:pPr>
    </w:p>
    <w:p w14:paraId="269482EC" w14:textId="77777777" w:rsidR="002D2A31" w:rsidRPr="00DC7BDA" w:rsidRDefault="002D2A31" w:rsidP="00B508A1">
      <w:pPr>
        <w:tabs>
          <w:tab w:val="left" w:pos="5812"/>
        </w:tabs>
        <w:jc w:val="both"/>
        <w:rPr>
          <w:lang w:val="en-US"/>
        </w:rPr>
      </w:pPr>
    </w:p>
    <w:p w14:paraId="2A6F6C2E" w14:textId="77777777" w:rsidR="002D2A31" w:rsidRPr="00DC7BDA" w:rsidRDefault="002D2A31" w:rsidP="00B508A1">
      <w:pPr>
        <w:tabs>
          <w:tab w:val="left" w:pos="5812"/>
        </w:tabs>
        <w:jc w:val="both"/>
        <w:rPr>
          <w:lang w:val="en-US"/>
        </w:rPr>
      </w:pPr>
    </w:p>
    <w:p w14:paraId="0F95EF64" w14:textId="77777777" w:rsidR="002D2A31" w:rsidRPr="00DC7BDA" w:rsidRDefault="002D2A31" w:rsidP="00B508A1">
      <w:pPr>
        <w:tabs>
          <w:tab w:val="left" w:pos="5812"/>
        </w:tabs>
        <w:jc w:val="both"/>
        <w:rPr>
          <w:lang w:val="en-US"/>
        </w:rPr>
      </w:pPr>
    </w:p>
    <w:p w14:paraId="060D782B" w14:textId="77777777" w:rsidR="002D2A31" w:rsidRPr="00DC7BDA" w:rsidRDefault="002D2A31" w:rsidP="00B508A1">
      <w:pPr>
        <w:tabs>
          <w:tab w:val="left" w:pos="5812"/>
        </w:tabs>
        <w:jc w:val="both"/>
        <w:rPr>
          <w:lang w:val="en-US"/>
        </w:rPr>
      </w:pPr>
    </w:p>
    <w:p w14:paraId="4DC7BCDF" w14:textId="77777777" w:rsidR="002D2A31" w:rsidRPr="00DC7BDA" w:rsidRDefault="002D2A31" w:rsidP="00B508A1">
      <w:pPr>
        <w:tabs>
          <w:tab w:val="left" w:pos="5812"/>
        </w:tabs>
        <w:jc w:val="both"/>
        <w:rPr>
          <w:lang w:val="en-US"/>
        </w:rPr>
      </w:pPr>
    </w:p>
    <w:p w14:paraId="02A59A25" w14:textId="77777777" w:rsidR="001561D9" w:rsidRPr="00DC7BDA" w:rsidRDefault="001561D9" w:rsidP="00B508A1">
      <w:pPr>
        <w:tabs>
          <w:tab w:val="left" w:pos="5812"/>
        </w:tabs>
        <w:jc w:val="both"/>
        <w:rPr>
          <w:lang w:val="en-US"/>
        </w:rPr>
      </w:pPr>
    </w:p>
    <w:p w14:paraId="26173CD5" w14:textId="77777777" w:rsidR="002D2A31" w:rsidRPr="00DC7BDA" w:rsidRDefault="002D2A31" w:rsidP="00B508A1">
      <w:pPr>
        <w:tabs>
          <w:tab w:val="left" w:pos="5812"/>
        </w:tabs>
        <w:jc w:val="both"/>
        <w:rPr>
          <w:lang w:val="en-US"/>
        </w:rPr>
      </w:pPr>
    </w:p>
    <w:p w14:paraId="6485847B" w14:textId="77777777" w:rsidR="007D538C" w:rsidRPr="00DC7BDA" w:rsidRDefault="007D538C" w:rsidP="00B508A1">
      <w:pPr>
        <w:tabs>
          <w:tab w:val="left" w:pos="5812"/>
        </w:tabs>
        <w:jc w:val="both"/>
        <w:rPr>
          <w:b/>
        </w:rPr>
      </w:pPr>
      <w:r w:rsidRPr="00E7678F">
        <w:br w:type="page"/>
      </w:r>
      <w:r w:rsidR="00582AFF" w:rsidRPr="00DC7BDA">
        <w:rPr>
          <w:b/>
        </w:rPr>
        <w:lastRenderedPageBreak/>
        <w:t>Anhang A1.6</w:t>
      </w:r>
    </w:p>
    <w:p w14:paraId="71385000" w14:textId="77777777" w:rsidR="00582AFF" w:rsidRPr="00DC7BDA" w:rsidRDefault="00582AFF" w:rsidP="00B508A1">
      <w:pPr>
        <w:tabs>
          <w:tab w:val="left" w:pos="5812"/>
        </w:tabs>
        <w:jc w:val="both"/>
        <w:rPr>
          <w:b/>
        </w:rPr>
      </w:pPr>
    </w:p>
    <w:p w14:paraId="186210BB" w14:textId="77777777" w:rsidR="00582AFF" w:rsidRPr="00DC7BDA" w:rsidRDefault="004A7A9A" w:rsidP="00582AFF">
      <w:pPr>
        <w:tabs>
          <w:tab w:val="left" w:pos="5812"/>
        </w:tabs>
        <w:rPr>
          <w:b/>
          <w:sz w:val="24"/>
          <w:szCs w:val="24"/>
        </w:rPr>
      </w:pPr>
      <w:r w:rsidRPr="00DC7BDA">
        <w:rPr>
          <w:b/>
          <w:sz w:val="24"/>
          <w:szCs w:val="24"/>
        </w:rPr>
        <w:t>Beispiel</w:t>
      </w:r>
      <w:r w:rsidR="00582AFF" w:rsidRPr="00DC7BDA">
        <w:rPr>
          <w:b/>
          <w:sz w:val="24"/>
          <w:szCs w:val="24"/>
        </w:rPr>
        <w:t xml:space="preserve"> Lebenslauf</w:t>
      </w:r>
    </w:p>
    <w:p w14:paraId="05288BD0" w14:textId="77777777" w:rsidR="00582AFF" w:rsidRPr="00DC7BDA" w:rsidRDefault="00582AFF" w:rsidP="0017472C">
      <w:pPr>
        <w:tabs>
          <w:tab w:val="left" w:pos="5812"/>
        </w:tabs>
        <w:rPr>
          <w:b/>
          <w:sz w:val="24"/>
          <w:szCs w:val="24"/>
        </w:rPr>
      </w:pPr>
    </w:p>
    <w:p w14:paraId="7F884EAD" w14:textId="77777777" w:rsidR="00FD39E7" w:rsidRPr="00DC7BDA" w:rsidRDefault="0017472C" w:rsidP="005B0D18">
      <w:pPr>
        <w:tabs>
          <w:tab w:val="left" w:pos="5812"/>
        </w:tabs>
        <w:jc w:val="both"/>
      </w:pPr>
      <w:r w:rsidRPr="00DC7BDA">
        <w:t xml:space="preserve">Der </w:t>
      </w:r>
      <w:r w:rsidR="0000643D" w:rsidRPr="00DC7BDA">
        <w:t xml:space="preserve">CV </w:t>
      </w:r>
      <w:r w:rsidRPr="00DC7BDA">
        <w:t xml:space="preserve">ist in der Sprache der Dissertation abzufassen und als letzte Seite </w:t>
      </w:r>
      <w:r w:rsidR="00E97FF7" w:rsidRPr="00DC7BDA">
        <w:t xml:space="preserve">einzufügen. </w:t>
      </w:r>
      <w:r w:rsidR="001F7F34" w:rsidRPr="00DC7BDA">
        <w:t xml:space="preserve">Der </w:t>
      </w:r>
      <w:r w:rsidR="0000643D" w:rsidRPr="00DC7BDA">
        <w:t>CV</w:t>
      </w:r>
      <w:r w:rsidR="001F7F34" w:rsidRPr="00DC7BDA">
        <w:t xml:space="preserve"> ist m</w:t>
      </w:r>
      <w:r w:rsidR="00EB4DA1" w:rsidRPr="00DC7BDA">
        <w:t>öglichst kurz zu fassen (max.</w:t>
      </w:r>
      <w:r w:rsidR="001F7F34" w:rsidRPr="00DC7BDA">
        <w:t xml:space="preserve"> </w:t>
      </w:r>
      <w:r w:rsidR="00F92C90" w:rsidRPr="00DC7BDA">
        <w:t>eine</w:t>
      </w:r>
      <w:r w:rsidR="001F7F34" w:rsidRPr="00DC7BDA">
        <w:t xml:space="preserve"> Seite). </w:t>
      </w:r>
      <w:r w:rsidRPr="00DC7BDA">
        <w:t xml:space="preserve">Es geht </w:t>
      </w:r>
      <w:r w:rsidR="001F7F34" w:rsidRPr="00DC7BDA">
        <w:t xml:space="preserve">in erster Linie </w:t>
      </w:r>
      <w:r w:rsidRPr="00DC7BDA">
        <w:t xml:space="preserve">darum, dass man </w:t>
      </w:r>
      <w:r w:rsidR="00B57415" w:rsidRPr="00DC7BDA">
        <w:t>die Kandidatin / den Kandidaten</w:t>
      </w:r>
      <w:r w:rsidRPr="00DC7BDA">
        <w:t xml:space="preserve"> eindeutig identifizie</w:t>
      </w:r>
      <w:r w:rsidR="0000643D" w:rsidRPr="00DC7BDA">
        <w:t>ren kann. D</w:t>
      </w:r>
      <w:r w:rsidRPr="00DC7BDA">
        <w:t>aher sind bei den p</w:t>
      </w:r>
      <w:r w:rsidR="0000643D" w:rsidRPr="00DC7BDA">
        <w:t>ersönlichen Angaben der Vorname und</w:t>
      </w:r>
      <w:r w:rsidRPr="00DC7BDA">
        <w:t xml:space="preserve"> Name sowie </w:t>
      </w:r>
      <w:r w:rsidR="00DC7C3B" w:rsidRPr="00DC7BDA">
        <w:t>das Geburts</w:t>
      </w:r>
      <w:r w:rsidRPr="00DC7BDA">
        <w:t xml:space="preserve">datum </w:t>
      </w:r>
      <w:r w:rsidR="001F7F34" w:rsidRPr="00DC7BDA">
        <w:t>unerlässlich.</w:t>
      </w:r>
      <w:r w:rsidR="008C3150" w:rsidRPr="00DC7BDA">
        <w:t xml:space="preserve"> Kontaktangaben</w:t>
      </w:r>
      <w:r w:rsidR="003248AA" w:rsidRPr="00DC7BDA">
        <w:t xml:space="preserve">, Foto und Unterschrift </w:t>
      </w:r>
      <w:r w:rsidR="00B57415" w:rsidRPr="00DC7BDA">
        <w:t>werden</w:t>
      </w:r>
      <w:r w:rsidR="003248AA" w:rsidRPr="00DC7BDA">
        <w:t xml:space="preserve"> bitte weg</w:t>
      </w:r>
      <w:r w:rsidR="00B57415" w:rsidRPr="00DC7BDA">
        <w:t>gelassen</w:t>
      </w:r>
      <w:r w:rsidR="00D80248" w:rsidRPr="00DC7BDA">
        <w:t>.</w:t>
      </w:r>
      <w:r w:rsidR="00243B5F" w:rsidRPr="00DC7BDA">
        <w:t xml:space="preserve"> </w:t>
      </w:r>
      <w:r w:rsidR="003B1741" w:rsidRPr="00DC7BDA">
        <w:t xml:space="preserve">In der Regel </w:t>
      </w:r>
      <w:r w:rsidR="009D42D7" w:rsidRPr="00DC7BDA">
        <w:t>gliedert</w:t>
      </w:r>
      <w:r w:rsidR="003B1741" w:rsidRPr="00DC7BDA">
        <w:t xml:space="preserve"> sich der CV in der Dissertation in persönliche Angaben, Ausbildung und</w:t>
      </w:r>
      <w:r w:rsidR="007B36E9" w:rsidRPr="00DC7BDA">
        <w:t>,</w:t>
      </w:r>
      <w:r w:rsidR="003B1741" w:rsidRPr="00DC7BDA">
        <w:t xml:space="preserve"> </w:t>
      </w:r>
      <w:r w:rsidR="002A1B28">
        <w:t>falls gewünscht</w:t>
      </w:r>
      <w:r w:rsidR="007B36E9" w:rsidRPr="00DC7BDA">
        <w:t>,</w:t>
      </w:r>
      <w:r w:rsidR="009D42D7" w:rsidRPr="00DC7BDA">
        <w:t xml:space="preserve"> Berufserfahrung. </w:t>
      </w:r>
      <w:r w:rsidR="005B0D18" w:rsidRPr="00DC7BDA">
        <w:t>W</w:t>
      </w:r>
      <w:r w:rsidR="009D42D7" w:rsidRPr="00DC7BDA">
        <w:t xml:space="preserve">eitere Angaben (wie z.B. Konferenzen, Publikationen, etc.) </w:t>
      </w:r>
      <w:r w:rsidR="00ED7791" w:rsidRPr="00DC7BDA">
        <w:t>werden bitte weggelassen</w:t>
      </w:r>
      <w:r w:rsidR="009D42D7" w:rsidRPr="00DC7BDA">
        <w:t>.</w:t>
      </w:r>
      <w:r w:rsidR="00243B5F" w:rsidRPr="00DC7BDA">
        <w:t xml:space="preserve"> </w:t>
      </w:r>
      <w:r w:rsidR="003B1741" w:rsidRPr="00DC7BDA">
        <w:t xml:space="preserve">Der CV kann in tabellarischer Form (siehe folgendes </w:t>
      </w:r>
      <w:r w:rsidR="0000429A" w:rsidRPr="00DC7BDA">
        <w:t>Beispiel</w:t>
      </w:r>
      <w:r w:rsidR="003B1741" w:rsidRPr="00DC7BDA">
        <w:t>) oder</w:t>
      </w:r>
      <w:r w:rsidR="00561313" w:rsidRPr="00DC7BDA">
        <w:t xml:space="preserve"> </w:t>
      </w:r>
      <w:proofErr w:type="gramStart"/>
      <w:r w:rsidR="00561313" w:rsidRPr="00DC7BDA">
        <w:t>alternativ</w:t>
      </w:r>
      <w:proofErr w:type="gramEnd"/>
      <w:r w:rsidR="005B0D18" w:rsidRPr="00DC7BDA">
        <w:t xml:space="preserve"> als Text verfasst werden.</w:t>
      </w:r>
    </w:p>
    <w:p w14:paraId="2B3F31D1" w14:textId="77777777" w:rsidR="004B3597" w:rsidRPr="00DC7BDA" w:rsidRDefault="004B3597" w:rsidP="005B0D18">
      <w:pPr>
        <w:tabs>
          <w:tab w:val="left" w:pos="5812"/>
        </w:tabs>
        <w:jc w:val="both"/>
      </w:pPr>
    </w:p>
    <w:p w14:paraId="3266F937" w14:textId="77777777" w:rsidR="00AA69BE" w:rsidRPr="00DC7BDA" w:rsidRDefault="00AA69BE" w:rsidP="008C3150">
      <w:pPr>
        <w:tabs>
          <w:tab w:val="left" w:pos="5812"/>
        </w:tabs>
        <w:jc w:val="center"/>
        <w:rPr>
          <w:b/>
        </w:rPr>
      </w:pPr>
      <w:r w:rsidRPr="00DC7BDA">
        <w:rPr>
          <w:b/>
        </w:rPr>
        <w:t>Lebenslauf</w:t>
      </w:r>
    </w:p>
    <w:p w14:paraId="3373881A" w14:textId="77777777" w:rsidR="00AA69BE" w:rsidRPr="00DC7BDA" w:rsidRDefault="00AA69BE" w:rsidP="000372D1">
      <w:pPr>
        <w:tabs>
          <w:tab w:val="left" w:pos="5812"/>
        </w:tabs>
        <w:spacing w:line="0" w:lineRule="atLeast"/>
        <w:jc w:val="both"/>
      </w:pPr>
    </w:p>
    <w:p w14:paraId="72390E1B" w14:textId="77777777" w:rsidR="002F16A1" w:rsidRPr="00DC7BDA" w:rsidRDefault="002F16A1" w:rsidP="000372D1">
      <w:pPr>
        <w:tabs>
          <w:tab w:val="left" w:pos="5812"/>
        </w:tabs>
        <w:spacing w:line="0" w:lineRule="atLeast"/>
        <w:jc w:val="both"/>
      </w:pPr>
    </w:p>
    <w:p w14:paraId="11DF18A6" w14:textId="77777777" w:rsidR="008C3150" w:rsidRPr="00DC7BDA" w:rsidRDefault="008C3150" w:rsidP="00B508A1">
      <w:pPr>
        <w:tabs>
          <w:tab w:val="left" w:pos="5812"/>
        </w:tabs>
        <w:jc w:val="both"/>
        <w:rPr>
          <w:b/>
        </w:rPr>
      </w:pPr>
      <w:r w:rsidRPr="00DC7BDA">
        <w:rPr>
          <w:b/>
        </w:rPr>
        <w:t>Persönliche Angaben</w:t>
      </w:r>
    </w:p>
    <w:p w14:paraId="36C14F14" w14:textId="77777777" w:rsidR="008C3150" w:rsidRPr="00DC7BDA" w:rsidRDefault="008C3150" w:rsidP="000372D1">
      <w:pPr>
        <w:tabs>
          <w:tab w:val="left" w:pos="5812"/>
        </w:tabs>
        <w:spacing w:line="0" w:lineRule="atLeast"/>
        <w:jc w:val="both"/>
      </w:pPr>
    </w:p>
    <w:p w14:paraId="310383A4" w14:textId="77777777" w:rsidR="00AA69BE" w:rsidRPr="00DC7BDA" w:rsidRDefault="00E747D9" w:rsidP="00B508A1">
      <w:pPr>
        <w:tabs>
          <w:tab w:val="left" w:pos="5812"/>
        </w:tabs>
        <w:jc w:val="both"/>
      </w:pPr>
      <w:r w:rsidRPr="00DC7BDA">
        <w:t>Max Mustermann</w:t>
      </w:r>
    </w:p>
    <w:tbl>
      <w:tblPr>
        <w:tblW w:w="9077" w:type="dxa"/>
        <w:tblCellMar>
          <w:left w:w="0" w:type="dxa"/>
          <w:right w:w="0" w:type="dxa"/>
        </w:tblCellMar>
        <w:tblLook w:val="04A0" w:firstRow="1" w:lastRow="0" w:firstColumn="1" w:lastColumn="0" w:noHBand="0" w:noVBand="1"/>
      </w:tblPr>
      <w:tblGrid>
        <w:gridCol w:w="3124"/>
        <w:gridCol w:w="5953"/>
      </w:tblGrid>
      <w:tr w:rsidR="00B65A18" w:rsidRPr="00DC7BDA" w14:paraId="5A45A937" w14:textId="77777777" w:rsidTr="00A02906">
        <w:trPr>
          <w:trHeight w:val="397"/>
        </w:trPr>
        <w:tc>
          <w:tcPr>
            <w:tcW w:w="3124" w:type="dxa"/>
          </w:tcPr>
          <w:p w14:paraId="6EDDE817" w14:textId="77777777" w:rsidR="00B65A18" w:rsidRPr="00DC7BDA" w:rsidRDefault="00B65A18" w:rsidP="009447B5">
            <w:pPr>
              <w:tabs>
                <w:tab w:val="left" w:pos="5812"/>
              </w:tabs>
            </w:pPr>
            <w:r w:rsidRPr="00DC7BDA">
              <w:t>Geburtsdatum:</w:t>
            </w:r>
          </w:p>
        </w:tc>
        <w:tc>
          <w:tcPr>
            <w:tcW w:w="5953" w:type="dxa"/>
          </w:tcPr>
          <w:p w14:paraId="521DBF6D" w14:textId="77777777" w:rsidR="00B65A18" w:rsidRPr="00DC7BDA" w:rsidRDefault="0081725E" w:rsidP="009447B5">
            <w:pPr>
              <w:tabs>
                <w:tab w:val="left" w:pos="5812"/>
              </w:tabs>
              <w:jc w:val="both"/>
            </w:pPr>
            <w:r w:rsidRPr="00DC7BDA">
              <w:t>DD MMMM YYYY</w:t>
            </w:r>
          </w:p>
        </w:tc>
      </w:tr>
    </w:tbl>
    <w:p w14:paraId="3D797D0B" w14:textId="77777777" w:rsidR="002F16A1" w:rsidRPr="00DC7BDA" w:rsidRDefault="002F16A1" w:rsidP="000372D1">
      <w:pPr>
        <w:tabs>
          <w:tab w:val="left" w:pos="5812"/>
        </w:tabs>
        <w:spacing w:line="0" w:lineRule="atLeast"/>
        <w:jc w:val="both"/>
      </w:pPr>
    </w:p>
    <w:p w14:paraId="78BEF592" w14:textId="77777777" w:rsidR="009276F9" w:rsidRDefault="009276F9" w:rsidP="00B508A1">
      <w:pPr>
        <w:tabs>
          <w:tab w:val="left" w:pos="5812"/>
        </w:tabs>
        <w:jc w:val="both"/>
        <w:rPr>
          <w:b/>
        </w:rPr>
      </w:pPr>
    </w:p>
    <w:p w14:paraId="50DFD56E" w14:textId="77777777" w:rsidR="008C3150" w:rsidRPr="00DC7BDA" w:rsidRDefault="000952A9" w:rsidP="00B508A1">
      <w:pPr>
        <w:tabs>
          <w:tab w:val="left" w:pos="5812"/>
        </w:tabs>
        <w:jc w:val="both"/>
        <w:rPr>
          <w:b/>
        </w:rPr>
      </w:pPr>
      <w:r w:rsidRPr="00DC7BDA">
        <w:rPr>
          <w:b/>
        </w:rPr>
        <w:t>Ausbildung</w:t>
      </w:r>
    </w:p>
    <w:p w14:paraId="360BAC50" w14:textId="77777777" w:rsidR="000952A9" w:rsidRPr="00DC7BDA" w:rsidRDefault="000952A9" w:rsidP="000372D1">
      <w:pPr>
        <w:tabs>
          <w:tab w:val="left" w:pos="5812"/>
        </w:tabs>
        <w:spacing w:line="0" w:lineRule="atLeast"/>
        <w:jc w:val="both"/>
      </w:pPr>
    </w:p>
    <w:tbl>
      <w:tblPr>
        <w:tblW w:w="9077" w:type="dxa"/>
        <w:tblCellMar>
          <w:left w:w="0" w:type="dxa"/>
          <w:right w:w="0" w:type="dxa"/>
        </w:tblCellMar>
        <w:tblLook w:val="04A0" w:firstRow="1" w:lastRow="0" w:firstColumn="1" w:lastColumn="0" w:noHBand="0" w:noVBand="1"/>
      </w:tblPr>
      <w:tblGrid>
        <w:gridCol w:w="3124"/>
        <w:gridCol w:w="5953"/>
      </w:tblGrid>
      <w:tr w:rsidR="00BF39CE" w:rsidRPr="00DC7BDA" w14:paraId="23229B47" w14:textId="77777777" w:rsidTr="00A02906">
        <w:trPr>
          <w:trHeight w:val="397"/>
        </w:trPr>
        <w:tc>
          <w:tcPr>
            <w:tcW w:w="3124" w:type="dxa"/>
          </w:tcPr>
          <w:p w14:paraId="78DE3A3F" w14:textId="626E74E8" w:rsidR="00BF39CE" w:rsidRPr="00DC7BDA" w:rsidRDefault="000372D1" w:rsidP="000F5500">
            <w:pPr>
              <w:tabs>
                <w:tab w:val="left" w:pos="5812"/>
              </w:tabs>
            </w:pPr>
            <w:r w:rsidRPr="00DC7BDA">
              <w:t xml:space="preserve">September </w:t>
            </w:r>
            <w:r w:rsidR="00EC6789">
              <w:t>1</w:t>
            </w:r>
            <w:r w:rsidR="0015202E">
              <w:t>9</w:t>
            </w:r>
            <w:r w:rsidR="003B4B67" w:rsidRPr="00DC7BDA">
              <w:t xml:space="preserve"> – </w:t>
            </w:r>
            <w:r w:rsidR="006028D0" w:rsidRPr="00DC7BDA">
              <w:t>F</w:t>
            </w:r>
            <w:r w:rsidRPr="00DC7BDA">
              <w:t xml:space="preserve">ebruar </w:t>
            </w:r>
            <w:r w:rsidR="0015202E">
              <w:t>24</w:t>
            </w:r>
            <w:r w:rsidR="00E97FF7" w:rsidRPr="00DC7BDA">
              <w:rPr>
                <w:rStyle w:val="Funotenzeichen"/>
              </w:rPr>
              <w:footnoteReference w:id="12"/>
            </w:r>
            <w:r w:rsidR="00BF39CE" w:rsidRPr="00DC7BDA">
              <w:t>:</w:t>
            </w:r>
          </w:p>
        </w:tc>
        <w:tc>
          <w:tcPr>
            <w:tcW w:w="5953" w:type="dxa"/>
          </w:tcPr>
          <w:p w14:paraId="006D8424" w14:textId="77777777" w:rsidR="0029223B" w:rsidRDefault="00BF39CE" w:rsidP="00A02906">
            <w:pPr>
              <w:tabs>
                <w:tab w:val="left" w:pos="5812"/>
              </w:tabs>
            </w:pPr>
            <w:r w:rsidRPr="00DC7BDA">
              <w:t>Doktoratsstudium</w:t>
            </w:r>
            <w:r w:rsidR="004510FD">
              <w:rPr>
                <w:rStyle w:val="Funotenzeichen"/>
              </w:rPr>
              <w:footnoteReference w:id="13"/>
            </w:r>
            <w:r w:rsidRPr="00DC7BDA">
              <w:t xml:space="preserve"> </w:t>
            </w:r>
            <w:r w:rsidR="0029223B">
              <w:t>in Neuroökonomie</w:t>
            </w:r>
          </w:p>
          <w:p w14:paraId="0473194C" w14:textId="77777777" w:rsidR="000372D1" w:rsidRPr="00DC7BDA" w:rsidRDefault="00BF39CE" w:rsidP="00A02906">
            <w:pPr>
              <w:tabs>
                <w:tab w:val="left" w:pos="5812"/>
              </w:tabs>
            </w:pPr>
            <w:r w:rsidRPr="00DC7BDA">
              <w:t>Universität Zürich, Institut für</w:t>
            </w:r>
            <w:r w:rsidR="00436F8B">
              <w:t xml:space="preserve"> </w:t>
            </w:r>
            <w:r w:rsidR="002A4708">
              <w:t>Volkswirtschaftslehre</w:t>
            </w:r>
          </w:p>
          <w:p w14:paraId="4E9E1F46" w14:textId="77777777" w:rsidR="000372D1" w:rsidRPr="00DC7BDA" w:rsidRDefault="000372D1" w:rsidP="00A02906">
            <w:pPr>
              <w:tabs>
                <w:tab w:val="left" w:pos="5812"/>
              </w:tabs>
              <w:spacing w:line="0" w:lineRule="atLeast"/>
              <w:jc w:val="both"/>
            </w:pPr>
          </w:p>
        </w:tc>
      </w:tr>
      <w:tr w:rsidR="00BF39CE" w:rsidRPr="00DC7BDA" w14:paraId="1FF8518A" w14:textId="77777777" w:rsidTr="00A02906">
        <w:trPr>
          <w:trHeight w:val="397"/>
        </w:trPr>
        <w:tc>
          <w:tcPr>
            <w:tcW w:w="3124" w:type="dxa"/>
          </w:tcPr>
          <w:p w14:paraId="01ABBB07" w14:textId="11E8EBBE" w:rsidR="00BF39CE" w:rsidRPr="00DC7BDA" w:rsidRDefault="000372D1" w:rsidP="00B52736">
            <w:pPr>
              <w:tabs>
                <w:tab w:val="left" w:pos="5812"/>
              </w:tabs>
            </w:pPr>
            <w:r w:rsidRPr="00DC7BDA">
              <w:t xml:space="preserve">September </w:t>
            </w:r>
            <w:r w:rsidR="00B52736">
              <w:t>1</w:t>
            </w:r>
            <w:r w:rsidR="0015202E">
              <w:t>7</w:t>
            </w:r>
            <w:r w:rsidR="00C63111" w:rsidRPr="00DC7BDA">
              <w:t xml:space="preserve"> </w:t>
            </w:r>
            <w:r w:rsidR="0091290E" w:rsidRPr="00DC7BDA">
              <w:t>–</w:t>
            </w:r>
            <w:r w:rsidRPr="00DC7BDA">
              <w:t xml:space="preserve"> Juli </w:t>
            </w:r>
            <w:r w:rsidR="00B52736">
              <w:t>1</w:t>
            </w:r>
            <w:r w:rsidR="0015202E">
              <w:t>9</w:t>
            </w:r>
            <w:r w:rsidR="0091290E" w:rsidRPr="00DC7BDA">
              <w:t>:</w:t>
            </w:r>
          </w:p>
        </w:tc>
        <w:tc>
          <w:tcPr>
            <w:tcW w:w="5953" w:type="dxa"/>
          </w:tcPr>
          <w:p w14:paraId="3432B2EB" w14:textId="77777777" w:rsidR="00BA557F" w:rsidRDefault="00C63111" w:rsidP="00A02906">
            <w:pPr>
              <w:tabs>
                <w:tab w:val="left" w:pos="5812"/>
              </w:tabs>
            </w:pPr>
            <w:r w:rsidRPr="00DC7BDA">
              <w:t xml:space="preserve">Master of </w:t>
            </w:r>
            <w:r w:rsidR="00BA557F">
              <w:t>Science in Psychologie</w:t>
            </w:r>
          </w:p>
          <w:p w14:paraId="18069DC5" w14:textId="77777777" w:rsidR="00BF39CE" w:rsidRPr="00DC7BDA" w:rsidRDefault="00C63111" w:rsidP="00A02906">
            <w:pPr>
              <w:tabs>
                <w:tab w:val="left" w:pos="5812"/>
              </w:tabs>
            </w:pPr>
            <w:r w:rsidRPr="00DC7BDA">
              <w:t>Univer</w:t>
            </w:r>
            <w:r w:rsidR="0025678A" w:rsidRPr="00DC7BDA">
              <w:t>s</w:t>
            </w:r>
            <w:r w:rsidR="00BA557F">
              <w:t>ität Zürich</w:t>
            </w:r>
            <w:r w:rsidR="00ED5987">
              <w:t>, Psychologisches Institut</w:t>
            </w:r>
          </w:p>
          <w:p w14:paraId="50DF421E" w14:textId="77777777" w:rsidR="000372D1" w:rsidRPr="00DC7BDA" w:rsidRDefault="000372D1" w:rsidP="00A02906">
            <w:pPr>
              <w:tabs>
                <w:tab w:val="left" w:pos="5812"/>
              </w:tabs>
              <w:spacing w:line="0" w:lineRule="atLeast"/>
              <w:jc w:val="both"/>
            </w:pPr>
          </w:p>
        </w:tc>
      </w:tr>
      <w:tr w:rsidR="00BF39CE" w:rsidRPr="00DC7BDA" w14:paraId="276C7019" w14:textId="77777777" w:rsidTr="00A02906">
        <w:trPr>
          <w:trHeight w:val="397"/>
        </w:trPr>
        <w:tc>
          <w:tcPr>
            <w:tcW w:w="3124" w:type="dxa"/>
          </w:tcPr>
          <w:p w14:paraId="145CF067" w14:textId="184F6394" w:rsidR="00BF39CE" w:rsidRPr="00DC7BDA" w:rsidRDefault="000372D1" w:rsidP="002D0C47">
            <w:pPr>
              <w:tabs>
                <w:tab w:val="left" w:pos="5812"/>
              </w:tabs>
            </w:pPr>
            <w:r w:rsidRPr="00DC7BDA">
              <w:t xml:space="preserve">September </w:t>
            </w:r>
            <w:r w:rsidR="0015202E">
              <w:t>14</w:t>
            </w:r>
            <w:r w:rsidR="00271832" w:rsidRPr="00DC7BDA">
              <w:t xml:space="preserve"> – Juli </w:t>
            </w:r>
            <w:r w:rsidR="002D0C47">
              <w:t>1</w:t>
            </w:r>
            <w:r w:rsidR="0015202E">
              <w:t>7</w:t>
            </w:r>
            <w:r w:rsidR="00271832" w:rsidRPr="00DC7BDA">
              <w:t>:</w:t>
            </w:r>
          </w:p>
        </w:tc>
        <w:tc>
          <w:tcPr>
            <w:tcW w:w="5953" w:type="dxa"/>
          </w:tcPr>
          <w:p w14:paraId="4C7F6E04" w14:textId="77777777" w:rsidR="00BA557F" w:rsidRDefault="00C63111" w:rsidP="002A4708">
            <w:pPr>
              <w:tabs>
                <w:tab w:val="left" w:pos="5812"/>
              </w:tabs>
            </w:pPr>
            <w:r w:rsidRPr="00DC7BDA">
              <w:t xml:space="preserve">Bachelor </w:t>
            </w:r>
            <w:r w:rsidR="00BA557F" w:rsidRPr="00DC7BDA">
              <w:t xml:space="preserve">of </w:t>
            </w:r>
            <w:r w:rsidR="00BA557F">
              <w:t>Science in Psychologie</w:t>
            </w:r>
          </w:p>
          <w:p w14:paraId="4FAC7E0C" w14:textId="77777777" w:rsidR="00BF39CE" w:rsidRPr="00DC7BDA" w:rsidRDefault="00C63111" w:rsidP="00BA557F">
            <w:pPr>
              <w:tabs>
                <w:tab w:val="left" w:pos="5812"/>
              </w:tabs>
            </w:pPr>
            <w:r w:rsidRPr="00DC7BDA">
              <w:t>Universität Zürich</w:t>
            </w:r>
            <w:r w:rsidR="00ED5987">
              <w:t>, Psychologisches Institut</w:t>
            </w:r>
          </w:p>
        </w:tc>
      </w:tr>
    </w:tbl>
    <w:p w14:paraId="06152B7A" w14:textId="77777777" w:rsidR="002F16A1" w:rsidRPr="00DC7BDA" w:rsidRDefault="002F16A1" w:rsidP="000372D1">
      <w:pPr>
        <w:tabs>
          <w:tab w:val="left" w:pos="5812"/>
        </w:tabs>
        <w:spacing w:line="0" w:lineRule="atLeast"/>
        <w:jc w:val="both"/>
      </w:pPr>
    </w:p>
    <w:p w14:paraId="7531AA3A" w14:textId="77777777" w:rsidR="009276F9" w:rsidRDefault="009276F9" w:rsidP="004B3597">
      <w:pPr>
        <w:tabs>
          <w:tab w:val="left" w:pos="5812"/>
        </w:tabs>
        <w:jc w:val="both"/>
        <w:rPr>
          <w:b/>
        </w:rPr>
      </w:pPr>
    </w:p>
    <w:p w14:paraId="0D5C7B25" w14:textId="77777777" w:rsidR="004B3597" w:rsidRPr="00DC7BDA" w:rsidRDefault="004B3597" w:rsidP="004B3597">
      <w:pPr>
        <w:tabs>
          <w:tab w:val="left" w:pos="5812"/>
        </w:tabs>
        <w:jc w:val="both"/>
        <w:rPr>
          <w:b/>
        </w:rPr>
      </w:pPr>
      <w:r w:rsidRPr="00DC7BDA">
        <w:rPr>
          <w:b/>
        </w:rPr>
        <w:t>Berufserfahrung</w:t>
      </w:r>
    </w:p>
    <w:p w14:paraId="2FECE886" w14:textId="77777777" w:rsidR="004B3597" w:rsidRPr="00DC7BDA" w:rsidRDefault="004B3597" w:rsidP="004B3597">
      <w:pPr>
        <w:tabs>
          <w:tab w:val="left" w:pos="5812"/>
        </w:tabs>
        <w:spacing w:line="0" w:lineRule="atLeast"/>
        <w:jc w:val="both"/>
      </w:pPr>
    </w:p>
    <w:tbl>
      <w:tblPr>
        <w:tblW w:w="9077" w:type="dxa"/>
        <w:tblCellMar>
          <w:left w:w="0" w:type="dxa"/>
          <w:right w:w="0" w:type="dxa"/>
        </w:tblCellMar>
        <w:tblLook w:val="04A0" w:firstRow="1" w:lastRow="0" w:firstColumn="1" w:lastColumn="0" w:noHBand="0" w:noVBand="1"/>
      </w:tblPr>
      <w:tblGrid>
        <w:gridCol w:w="3124"/>
        <w:gridCol w:w="5953"/>
      </w:tblGrid>
      <w:tr w:rsidR="004B3597" w:rsidRPr="00DC7BDA" w14:paraId="0EE7EA98" w14:textId="77777777" w:rsidTr="009C26E4">
        <w:trPr>
          <w:trHeight w:val="397"/>
        </w:trPr>
        <w:tc>
          <w:tcPr>
            <w:tcW w:w="3124" w:type="dxa"/>
          </w:tcPr>
          <w:p w14:paraId="2EA12B5B" w14:textId="77777777" w:rsidR="004B3597" w:rsidRPr="00DC7BDA" w:rsidRDefault="008B05DC" w:rsidP="002323AE">
            <w:pPr>
              <w:tabs>
                <w:tab w:val="left" w:pos="5812"/>
              </w:tabs>
            </w:pPr>
            <w:r>
              <w:t>von – bis:</w:t>
            </w:r>
          </w:p>
        </w:tc>
        <w:tc>
          <w:tcPr>
            <w:tcW w:w="5953" w:type="dxa"/>
          </w:tcPr>
          <w:p w14:paraId="78091141" w14:textId="77777777" w:rsidR="004B3597" w:rsidRPr="00DC7BDA" w:rsidRDefault="00371471" w:rsidP="0000429A">
            <w:pPr>
              <w:tabs>
                <w:tab w:val="left" w:pos="5812"/>
              </w:tabs>
            </w:pPr>
            <w:r>
              <w:t>xxx xxx xxx</w:t>
            </w:r>
          </w:p>
        </w:tc>
      </w:tr>
    </w:tbl>
    <w:p w14:paraId="721F85FC" w14:textId="77777777" w:rsidR="00B86D59" w:rsidRPr="00DC7BDA" w:rsidRDefault="00CC7ABE" w:rsidP="00AC36E9">
      <w:pPr>
        <w:tabs>
          <w:tab w:val="left" w:pos="5812"/>
        </w:tabs>
        <w:spacing w:line="0" w:lineRule="atLeast"/>
        <w:jc w:val="both"/>
        <w:rPr>
          <w:b/>
        </w:rPr>
      </w:pPr>
      <w:r w:rsidRPr="00DC7BDA">
        <w:br w:type="page"/>
      </w:r>
      <w:r w:rsidR="00B86D59" w:rsidRPr="00DC7BDA">
        <w:rPr>
          <w:b/>
        </w:rPr>
        <w:lastRenderedPageBreak/>
        <w:t>Anhang A1.7</w:t>
      </w:r>
    </w:p>
    <w:p w14:paraId="3E63FA4D" w14:textId="77777777" w:rsidR="00B86D59" w:rsidRPr="00DC7BDA" w:rsidRDefault="00B86D59" w:rsidP="00B86D59">
      <w:pPr>
        <w:tabs>
          <w:tab w:val="left" w:pos="5812"/>
        </w:tabs>
        <w:rPr>
          <w:b/>
        </w:rPr>
      </w:pPr>
    </w:p>
    <w:p w14:paraId="1C86293A" w14:textId="77777777" w:rsidR="00B86D59" w:rsidRPr="00DC7BDA" w:rsidRDefault="00652E38" w:rsidP="00B86D59">
      <w:pPr>
        <w:tabs>
          <w:tab w:val="left" w:pos="5812"/>
        </w:tabs>
        <w:rPr>
          <w:b/>
          <w:sz w:val="24"/>
          <w:szCs w:val="24"/>
        </w:rPr>
      </w:pPr>
      <w:r w:rsidRPr="00DC7BDA">
        <w:rPr>
          <w:b/>
          <w:sz w:val="24"/>
          <w:szCs w:val="24"/>
        </w:rPr>
        <w:t xml:space="preserve">Muster: </w:t>
      </w:r>
      <w:r w:rsidR="001738BE" w:rsidRPr="00DC7BDA">
        <w:rPr>
          <w:b/>
          <w:sz w:val="24"/>
          <w:szCs w:val="24"/>
        </w:rPr>
        <w:t>Bibliografischer Nachweis</w:t>
      </w:r>
    </w:p>
    <w:p w14:paraId="61E853F6" w14:textId="77777777" w:rsidR="001738BE" w:rsidRPr="00DC7BDA" w:rsidRDefault="001738BE" w:rsidP="00B86D59">
      <w:pPr>
        <w:tabs>
          <w:tab w:val="left" w:pos="5812"/>
        </w:tabs>
        <w:rPr>
          <w:b/>
          <w:sz w:val="24"/>
          <w:szCs w:val="24"/>
        </w:rPr>
      </w:pPr>
    </w:p>
    <w:p w14:paraId="28E9DF8F" w14:textId="77777777" w:rsidR="009669DE" w:rsidRPr="00DC7BDA" w:rsidRDefault="000A6CC2" w:rsidP="00DB3FE9">
      <w:pPr>
        <w:tabs>
          <w:tab w:val="left" w:pos="5812"/>
        </w:tabs>
        <w:jc w:val="both"/>
      </w:pPr>
      <w:r w:rsidRPr="00DC7BDA">
        <w:t xml:space="preserve">Unter dem bibliografischen Nachweis versteht man die genaue </w:t>
      </w:r>
      <w:r w:rsidR="004B2049" w:rsidRPr="00DC7BDA">
        <w:t>Angabe wie die Dissertation oder einzelne Artikel daraus zu zitieren sind</w:t>
      </w:r>
      <w:r w:rsidR="003A25EA" w:rsidRPr="00DC7BDA">
        <w:t>.</w:t>
      </w:r>
      <w:r w:rsidR="00257003" w:rsidRPr="00DC7BDA">
        <w:t xml:space="preserve"> </w:t>
      </w:r>
      <w:r w:rsidR="00A026E5" w:rsidRPr="00DC7BDA">
        <w:t>Es geht dabei nicht um die Bibliografie der verwendeten Literatur</w:t>
      </w:r>
      <w:r w:rsidR="004B2049" w:rsidRPr="00DC7BDA">
        <w:t xml:space="preserve"> in Ihrer Dissertation</w:t>
      </w:r>
      <w:r w:rsidR="00A026E5" w:rsidRPr="00DC7BDA">
        <w:t xml:space="preserve">, sondern darum, wie </w:t>
      </w:r>
      <w:r w:rsidR="00BB3844" w:rsidRPr="00DC7BDA">
        <w:t>der betreffende</w:t>
      </w:r>
      <w:r w:rsidR="00A026E5" w:rsidRPr="00DC7BDA">
        <w:t xml:space="preserve"> Artikel </w:t>
      </w:r>
      <w:r w:rsidR="006943E2" w:rsidRPr="00DC7BDA">
        <w:t xml:space="preserve">aus Ihrer Dissertation </w:t>
      </w:r>
      <w:r w:rsidR="00BB3844" w:rsidRPr="00DC7BDA">
        <w:t xml:space="preserve">von dritten Personen </w:t>
      </w:r>
      <w:r w:rsidR="00A026E5" w:rsidRPr="00DC7BDA">
        <w:t>zitier</w:t>
      </w:r>
      <w:r w:rsidR="006943E2" w:rsidRPr="00DC7BDA">
        <w:t>t werden soll</w:t>
      </w:r>
      <w:r w:rsidR="00A026E5" w:rsidRPr="00DC7BDA">
        <w:t>.</w:t>
      </w:r>
      <w:r w:rsidR="006943E2" w:rsidRPr="00DC7BDA">
        <w:t xml:space="preserve"> Bei bereits publizierten Artikeln werden diese Angaben vom Verlag vorgegeben</w:t>
      </w:r>
      <w:r w:rsidR="005C2CB7" w:rsidRPr="00DC7BDA">
        <w:t>.</w:t>
      </w:r>
      <w:r w:rsidR="002229CD" w:rsidRPr="00DC7BDA">
        <w:t xml:space="preserve"> </w:t>
      </w:r>
      <w:r w:rsidRPr="00DC7BDA">
        <w:t>In der Regel wird der bibliografische Nachweis auf der Titelseite des betr</w:t>
      </w:r>
      <w:r w:rsidR="002B3FEB" w:rsidRPr="00DC7BDA">
        <w:t>effenden Artikels aufgeführt (</w:t>
      </w:r>
      <w:r w:rsidRPr="00DC7BDA">
        <w:t>siehe Beispiel</w:t>
      </w:r>
      <w:r w:rsidR="002B3FEB" w:rsidRPr="00DC7BDA">
        <w:t xml:space="preserve"> </w:t>
      </w:r>
      <w:r w:rsidR="00802CEE" w:rsidRPr="00DC7BDA">
        <w:t>1). Auch bei bereits eingereichten, jedoch noch nicht publizierten Artikeln soll der aktuelle Status zum Zeitpunkt des Drucks der D</w:t>
      </w:r>
      <w:r w:rsidR="007378F1" w:rsidRPr="00DC7BDA">
        <w:t xml:space="preserve">issertation offengelegt werden (siehe Beispiel </w:t>
      </w:r>
      <w:r w:rsidR="006A7E62" w:rsidRPr="00DC7BDA">
        <w:t>2).</w:t>
      </w:r>
    </w:p>
    <w:p w14:paraId="2F322699" w14:textId="77777777" w:rsidR="00FF3228" w:rsidRPr="00DC7BDA" w:rsidRDefault="00FF3228" w:rsidP="00F317F9">
      <w:pPr>
        <w:tabs>
          <w:tab w:val="left" w:pos="5812"/>
        </w:tabs>
        <w:spacing w:line="0" w:lineRule="atLeast"/>
      </w:pPr>
    </w:p>
    <w:p w14:paraId="31FF9785" w14:textId="77777777" w:rsidR="00802CEE" w:rsidRPr="00DC7BDA" w:rsidRDefault="00802CEE" w:rsidP="00F317F9">
      <w:pPr>
        <w:tabs>
          <w:tab w:val="left" w:pos="5812"/>
        </w:tabs>
        <w:spacing w:line="0" w:lineRule="atLeast"/>
      </w:pPr>
    </w:p>
    <w:p w14:paraId="35649E49" w14:textId="77777777" w:rsidR="00E07F05" w:rsidRPr="00DC7BDA" w:rsidRDefault="00AC0522" w:rsidP="00DB3FE9">
      <w:pPr>
        <w:tabs>
          <w:tab w:val="left" w:pos="5812"/>
        </w:tabs>
        <w:spacing w:line="0" w:lineRule="atLeast"/>
        <w:rPr>
          <w:b/>
        </w:rPr>
      </w:pPr>
      <w:r w:rsidRPr="00DC7BDA">
        <w:rPr>
          <w:b/>
        </w:rPr>
        <w:t>Beispiel 1</w:t>
      </w:r>
      <w:r w:rsidR="00802CEE" w:rsidRPr="00DC7BDA">
        <w:rPr>
          <w:b/>
        </w:rPr>
        <w:t>:</w:t>
      </w:r>
    </w:p>
    <w:p w14:paraId="70192F9B" w14:textId="77777777" w:rsidR="00802CEE" w:rsidRPr="00DC7BDA" w:rsidRDefault="00802CEE" w:rsidP="00DB3FE9">
      <w:pPr>
        <w:tabs>
          <w:tab w:val="left" w:pos="5812"/>
        </w:tabs>
        <w:spacing w:line="0" w:lineRule="atLeast"/>
      </w:pPr>
    </w:p>
    <w:p w14:paraId="11444C64" w14:textId="77777777" w:rsidR="00E07F05" w:rsidRPr="00DC7BDA" w:rsidRDefault="00214BCC" w:rsidP="00DB3FE9">
      <w:pPr>
        <w:tabs>
          <w:tab w:val="left" w:pos="5812"/>
        </w:tabs>
        <w:spacing w:line="0" w:lineRule="atLeast"/>
      </w:pPr>
      <w:r w:rsidRPr="00DC7BDA">
        <w:t>Eine Version</w:t>
      </w:r>
      <w:r w:rsidR="0040485C" w:rsidRPr="00DC7BDA">
        <w:t xml:space="preserve"> dieses Artike</w:t>
      </w:r>
      <w:r w:rsidR="00B62160" w:rsidRPr="00DC7BDA">
        <w:t>ls /</w:t>
      </w:r>
      <w:r w:rsidR="00410107" w:rsidRPr="00DC7BDA">
        <w:t xml:space="preserve"> </w:t>
      </w:r>
      <w:r w:rsidR="0040485C" w:rsidRPr="00DC7BDA">
        <w:t>Dieser Artikel</w:t>
      </w:r>
      <w:r w:rsidR="00B62160" w:rsidRPr="00DC7BDA">
        <w:t xml:space="preserve"> ist veröffentlicht </w:t>
      </w:r>
      <w:r w:rsidR="0040485C" w:rsidRPr="00DC7BDA">
        <w:t>unter</w:t>
      </w:r>
      <w:r w:rsidR="00B62160" w:rsidRPr="00DC7BDA">
        <w:t xml:space="preserve"> </w:t>
      </w:r>
      <w:r w:rsidR="003279A0" w:rsidRPr="00DC7BDA">
        <w:t xml:space="preserve">Autor 1, Autor 2, Titel des Artikels, </w:t>
      </w:r>
      <w:r w:rsidRPr="00DC7BDA">
        <w:t xml:space="preserve">Name </w:t>
      </w:r>
      <w:r w:rsidR="0009137F" w:rsidRPr="00DC7BDA">
        <w:t>der Zeitschrift</w:t>
      </w:r>
      <w:r w:rsidR="003279A0" w:rsidRPr="00DC7BDA">
        <w:t xml:space="preserve">, </w:t>
      </w:r>
      <w:r w:rsidRPr="00DC7BDA">
        <w:t>Band</w:t>
      </w:r>
      <w:r w:rsidR="003279A0" w:rsidRPr="00DC7BDA">
        <w:t xml:space="preserve"> (</w:t>
      </w:r>
      <w:r w:rsidRPr="00DC7BDA">
        <w:t>Ausgabe</w:t>
      </w:r>
      <w:r w:rsidR="003279A0" w:rsidRPr="00DC7BDA">
        <w:t xml:space="preserve">), </w:t>
      </w:r>
      <w:r w:rsidR="00675FA1" w:rsidRPr="00DC7BDA">
        <w:t>Seite</w:t>
      </w:r>
      <w:r w:rsidR="003279A0" w:rsidRPr="00DC7BDA">
        <w:t>–</w:t>
      </w:r>
      <w:r w:rsidR="00675FA1" w:rsidRPr="00DC7BDA">
        <w:t>Seite</w:t>
      </w:r>
      <w:r w:rsidR="003279A0" w:rsidRPr="00DC7BDA">
        <w:t>, Jahr.</w:t>
      </w:r>
    </w:p>
    <w:p w14:paraId="04334E35" w14:textId="77777777" w:rsidR="00E07F05" w:rsidRPr="00DC7BDA" w:rsidRDefault="00E07F05" w:rsidP="00DB3FE9">
      <w:pPr>
        <w:tabs>
          <w:tab w:val="left" w:pos="5812"/>
        </w:tabs>
        <w:spacing w:line="0" w:lineRule="atLeast"/>
      </w:pPr>
    </w:p>
    <w:p w14:paraId="3F4BEB5F" w14:textId="77777777" w:rsidR="00410107" w:rsidRPr="00DC7BDA" w:rsidRDefault="00410107" w:rsidP="00DB3FE9">
      <w:pPr>
        <w:tabs>
          <w:tab w:val="left" w:pos="5812"/>
        </w:tabs>
        <w:spacing w:line="0" w:lineRule="atLeast"/>
      </w:pPr>
    </w:p>
    <w:p w14:paraId="5E91641E" w14:textId="77777777" w:rsidR="00994067" w:rsidRPr="00DC7BDA" w:rsidRDefault="00AC0522" w:rsidP="00802CEE">
      <w:pPr>
        <w:tabs>
          <w:tab w:val="left" w:pos="5812"/>
        </w:tabs>
        <w:jc w:val="both"/>
        <w:rPr>
          <w:b/>
        </w:rPr>
      </w:pPr>
      <w:r w:rsidRPr="00DC7BDA">
        <w:rPr>
          <w:b/>
        </w:rPr>
        <w:t>Beispiel 2</w:t>
      </w:r>
      <w:r w:rsidR="00802CEE" w:rsidRPr="00DC7BDA">
        <w:rPr>
          <w:b/>
        </w:rPr>
        <w:t>:</w:t>
      </w:r>
    </w:p>
    <w:p w14:paraId="0ABAAD1E" w14:textId="77777777" w:rsidR="00802CEE" w:rsidRPr="00DC7BDA" w:rsidRDefault="00802CEE" w:rsidP="00802CEE">
      <w:pPr>
        <w:tabs>
          <w:tab w:val="left" w:pos="5812"/>
        </w:tabs>
        <w:jc w:val="both"/>
      </w:pPr>
    </w:p>
    <w:p w14:paraId="368FFFB0" w14:textId="77777777" w:rsidR="00FF3228" w:rsidRPr="00DC7BDA" w:rsidRDefault="00994067" w:rsidP="00DB3FE9">
      <w:pPr>
        <w:tabs>
          <w:tab w:val="left" w:pos="5812"/>
        </w:tabs>
        <w:spacing w:line="0" w:lineRule="atLeast"/>
      </w:pPr>
      <w:r w:rsidRPr="00DC7BDA">
        <w:t xml:space="preserve">Eine Version dieses Artikels / Dieser Artikel </w:t>
      </w:r>
      <w:r w:rsidR="00D63F93" w:rsidRPr="00DC7BDA">
        <w:t>w</w:t>
      </w:r>
      <w:r w:rsidR="00F1055F" w:rsidRPr="00DC7BDA">
        <w:t xml:space="preserve">urde eingereicht </w:t>
      </w:r>
      <w:proofErr w:type="gramStart"/>
      <w:r w:rsidR="00F1055F" w:rsidRPr="00DC7BDA">
        <w:t>bei Name</w:t>
      </w:r>
      <w:proofErr w:type="gramEnd"/>
      <w:r w:rsidR="00F1055F" w:rsidRPr="00DC7BDA">
        <w:t xml:space="preserve"> der</w:t>
      </w:r>
      <w:r w:rsidR="00D63F93" w:rsidRPr="00DC7BDA">
        <w:t xml:space="preserve"> </w:t>
      </w:r>
      <w:r w:rsidR="00F1055F" w:rsidRPr="00DC7BDA">
        <w:t>Zeitschrift</w:t>
      </w:r>
      <w:r w:rsidR="00862544" w:rsidRPr="00DC7BDA">
        <w:t>.</w:t>
      </w:r>
    </w:p>
    <w:p w14:paraId="4D50C7B9" w14:textId="77777777" w:rsidR="002359C7" w:rsidRPr="00DC7BDA" w:rsidRDefault="002359C7" w:rsidP="00DB3FE9">
      <w:pPr>
        <w:tabs>
          <w:tab w:val="left" w:pos="5812"/>
        </w:tabs>
        <w:spacing w:line="0" w:lineRule="atLeast"/>
      </w:pPr>
    </w:p>
    <w:p w14:paraId="2F0AD44F" w14:textId="77777777" w:rsidR="002359C7" w:rsidRPr="00DC7BDA" w:rsidRDefault="002359C7" w:rsidP="00DB3FE9">
      <w:pPr>
        <w:tabs>
          <w:tab w:val="left" w:pos="5812"/>
        </w:tabs>
        <w:spacing w:line="0" w:lineRule="atLeast"/>
      </w:pPr>
    </w:p>
    <w:p w14:paraId="4D7F94D8" w14:textId="77777777" w:rsidR="006464B6" w:rsidRPr="00DC7BDA" w:rsidRDefault="006464B6" w:rsidP="00802CEE">
      <w:pPr>
        <w:tabs>
          <w:tab w:val="left" w:pos="5812"/>
        </w:tabs>
        <w:spacing w:line="0" w:lineRule="atLeast"/>
      </w:pPr>
    </w:p>
    <w:p w14:paraId="327DFA83" w14:textId="77777777" w:rsidR="00802CEE" w:rsidRPr="00DC7BDA" w:rsidRDefault="00802CEE" w:rsidP="00802CEE">
      <w:pPr>
        <w:tabs>
          <w:tab w:val="left" w:pos="5812"/>
        </w:tabs>
        <w:spacing w:line="0" w:lineRule="atLeast"/>
      </w:pPr>
    </w:p>
    <w:p w14:paraId="2600377A" w14:textId="77777777" w:rsidR="00EF7459" w:rsidRPr="00DC7BDA" w:rsidRDefault="00EF7459" w:rsidP="00DB3FE9">
      <w:pPr>
        <w:tabs>
          <w:tab w:val="left" w:pos="5812"/>
        </w:tabs>
      </w:pPr>
    </w:p>
    <w:p w14:paraId="715D0C86" w14:textId="77777777" w:rsidR="006D39EB" w:rsidRPr="00DC7BDA" w:rsidRDefault="006D39EB" w:rsidP="00DB3FE9">
      <w:pPr>
        <w:tabs>
          <w:tab w:val="left" w:pos="5812"/>
        </w:tabs>
        <w:jc w:val="both"/>
      </w:pPr>
    </w:p>
    <w:p w14:paraId="19B65C48" w14:textId="77777777" w:rsidR="002359C7" w:rsidRDefault="002359C7" w:rsidP="00DB3FE9">
      <w:pPr>
        <w:tabs>
          <w:tab w:val="left" w:pos="5812"/>
        </w:tabs>
        <w:jc w:val="both"/>
      </w:pPr>
      <w:r w:rsidRPr="00DC7BDA">
        <w:t>Für die Einhaltung der Urheberrechte im Zusammenhang mit der Publikation von sämtlichen Bestandteilen der Dissertation (sowohl im Rahmen der Dissertation als auch in anderweitigen Publikationen) ist die Kandidatin oder der K</w:t>
      </w:r>
      <w:r w:rsidR="00835F88">
        <w:t>andidat verantwortlich</w:t>
      </w:r>
      <w:r w:rsidR="00096966" w:rsidRPr="00DC7BDA">
        <w:t>.</w:t>
      </w:r>
      <w:r w:rsidR="00257003" w:rsidRPr="00DC7BDA">
        <w:t xml:space="preserve"> Setzen Sie sich im Zweifelsfall </w:t>
      </w:r>
      <w:r w:rsidR="00CE34F2" w:rsidRPr="00DC7BDA">
        <w:t xml:space="preserve">bitte </w:t>
      </w:r>
      <w:r w:rsidR="00257003" w:rsidRPr="00DC7BDA">
        <w:t xml:space="preserve">mit dem </w:t>
      </w:r>
      <w:r w:rsidR="00032C44" w:rsidRPr="00DC7BDA">
        <w:t>betreffenden Journal in Verbindung.</w:t>
      </w:r>
    </w:p>
    <w:p w14:paraId="03FEE358" w14:textId="77777777" w:rsidR="001C5CA0" w:rsidRPr="00A42E21" w:rsidRDefault="001C5CA0" w:rsidP="00455930">
      <w:pPr>
        <w:spacing w:line="240" w:lineRule="atLeast"/>
        <w:rPr>
          <w:sz w:val="24"/>
          <w:szCs w:val="24"/>
        </w:rPr>
      </w:pPr>
      <w:r w:rsidRPr="00A42E21">
        <w:br w:type="page"/>
      </w:r>
    </w:p>
    <w:p w14:paraId="64644863" w14:textId="77777777" w:rsidR="001C5CA0" w:rsidRPr="00C6687A" w:rsidRDefault="001C5CA0" w:rsidP="001C5CA0">
      <w:pPr>
        <w:tabs>
          <w:tab w:val="left" w:pos="5812"/>
        </w:tabs>
        <w:rPr>
          <w:lang w:val="en-US"/>
        </w:rPr>
      </w:pPr>
      <w:r w:rsidRPr="00C6687A">
        <w:rPr>
          <w:b/>
          <w:sz w:val="24"/>
          <w:szCs w:val="24"/>
          <w:lang w:val="en-US"/>
        </w:rPr>
        <w:lastRenderedPageBreak/>
        <w:t>Registration for Doctoral degree</w:t>
      </w:r>
      <w:r w:rsidR="002F1AC4">
        <w:rPr>
          <w:b/>
          <w:sz w:val="24"/>
          <w:szCs w:val="24"/>
          <w:lang w:val="en-US"/>
        </w:rPr>
        <w:t xml:space="preserve"> in Neuroeconomics</w:t>
      </w:r>
      <w:r w:rsidRPr="00C6687A">
        <w:rPr>
          <w:b/>
          <w:sz w:val="24"/>
          <w:szCs w:val="24"/>
          <w:lang w:val="en-US"/>
        </w:rPr>
        <w:t xml:space="preserve"> </w:t>
      </w:r>
      <w:r w:rsidR="005B2616">
        <w:rPr>
          <w:b/>
          <w:sz w:val="24"/>
          <w:szCs w:val="24"/>
          <w:lang w:val="en-US"/>
        </w:rPr>
        <w:t xml:space="preserve">according </w:t>
      </w:r>
      <w:r w:rsidRPr="00C6687A">
        <w:rPr>
          <w:b/>
          <w:sz w:val="24"/>
          <w:szCs w:val="24"/>
          <w:lang w:val="en-US"/>
        </w:rPr>
        <w:t>to PVO 201</w:t>
      </w:r>
      <w:r w:rsidR="002F1AC4">
        <w:rPr>
          <w:b/>
          <w:sz w:val="24"/>
          <w:szCs w:val="24"/>
          <w:lang w:val="en-US"/>
        </w:rPr>
        <w:t>0</w:t>
      </w:r>
      <w:r w:rsidRPr="00C6687A">
        <w:rPr>
          <w:b/>
          <w:sz w:val="24"/>
          <w:szCs w:val="24"/>
          <w:lang w:val="en-US"/>
        </w:rPr>
        <w:br/>
      </w:r>
      <w:r w:rsidRPr="00C6687A">
        <w:rPr>
          <w:lang w:val="en-US"/>
        </w:rPr>
        <w:t xml:space="preserve">(Ordinance for obtaining a Doctoral degree in </w:t>
      </w:r>
      <w:r w:rsidR="00C5114A">
        <w:rPr>
          <w:lang w:val="en-US"/>
        </w:rPr>
        <w:t>Neuroeconomics</w:t>
      </w:r>
      <w:r w:rsidRPr="00C6687A">
        <w:rPr>
          <w:lang w:val="en-US"/>
        </w:rPr>
        <w:t xml:space="preserve"> at the Faculty of </w:t>
      </w:r>
      <w:r w:rsidR="00C5114A">
        <w:rPr>
          <w:lang w:val="en-US"/>
        </w:rPr>
        <w:t>Business, Economics and Informatics</w:t>
      </w:r>
      <w:r w:rsidRPr="00C6687A">
        <w:rPr>
          <w:lang w:val="en-US"/>
        </w:rPr>
        <w:t xml:space="preserve"> of the University of Zurich of </w:t>
      </w:r>
      <w:r w:rsidR="00C5114A">
        <w:rPr>
          <w:lang w:val="en-US"/>
        </w:rPr>
        <w:t>4</w:t>
      </w:r>
      <w:r w:rsidRPr="00C6687A">
        <w:rPr>
          <w:lang w:val="en-US"/>
        </w:rPr>
        <w:t> </w:t>
      </w:r>
      <w:r w:rsidR="00C5114A">
        <w:rPr>
          <w:lang w:val="en-US"/>
        </w:rPr>
        <w:t>October</w:t>
      </w:r>
      <w:r w:rsidRPr="00C6687A">
        <w:rPr>
          <w:lang w:val="en-US"/>
        </w:rPr>
        <w:t xml:space="preserve"> 201</w:t>
      </w:r>
      <w:r w:rsidR="00C5114A">
        <w:rPr>
          <w:lang w:val="en-US"/>
        </w:rPr>
        <w:t>0</w:t>
      </w:r>
      <w:r w:rsidRPr="00C6687A">
        <w:rPr>
          <w:lang w:val="en-US"/>
        </w:rPr>
        <w:t>)</w:t>
      </w:r>
    </w:p>
    <w:p w14:paraId="7639D840" w14:textId="77777777" w:rsidR="001C5CA0" w:rsidRPr="00C6687A" w:rsidRDefault="001C5CA0" w:rsidP="001C5CA0">
      <w:pPr>
        <w:rPr>
          <w:b/>
          <w:lang w:val="en-US"/>
        </w:rPr>
      </w:pPr>
    </w:p>
    <w:p w14:paraId="242A0ABC" w14:textId="77777777" w:rsidR="001C5CA0" w:rsidRPr="00C6687A" w:rsidRDefault="001C5CA0" w:rsidP="001C5CA0">
      <w:pPr>
        <w:rPr>
          <w:b/>
          <w:lang w:val="en-US"/>
        </w:rPr>
      </w:pPr>
    </w:p>
    <w:p w14:paraId="7BEA8EF5" w14:textId="15980AE0" w:rsidR="001C5CA0" w:rsidRPr="00C6687A" w:rsidRDefault="005D7E07" w:rsidP="001C5CA0">
      <w:pPr>
        <w:jc w:val="both"/>
        <w:rPr>
          <w:lang w:val="en-US"/>
        </w:rPr>
      </w:pPr>
      <w:r>
        <w:rPr>
          <w:lang w:val="en-US"/>
        </w:rPr>
        <w:t>The candidate</w:t>
      </w:r>
      <w:r w:rsidR="001C5CA0" w:rsidRPr="00C6687A">
        <w:rPr>
          <w:lang w:val="en-US"/>
        </w:rPr>
        <w:t xml:space="preserve"> register</w:t>
      </w:r>
      <w:r>
        <w:rPr>
          <w:lang w:val="en-US"/>
        </w:rPr>
        <w:t>s</w:t>
      </w:r>
      <w:r w:rsidR="001C5CA0" w:rsidRPr="00C6687A">
        <w:rPr>
          <w:lang w:val="en-US"/>
        </w:rPr>
        <w:t xml:space="preserve"> </w:t>
      </w:r>
      <w:r>
        <w:rPr>
          <w:lang w:val="en-US"/>
        </w:rPr>
        <w:t>his or her</w:t>
      </w:r>
      <w:r w:rsidR="001C5CA0" w:rsidRPr="00C6687A">
        <w:rPr>
          <w:lang w:val="en-US"/>
        </w:rPr>
        <w:t xml:space="preserve"> Doctoral degree </w:t>
      </w:r>
      <w:r w:rsidR="005059E4">
        <w:rPr>
          <w:lang w:val="en-US"/>
        </w:rPr>
        <w:t xml:space="preserve">digitally by e-mail to </w:t>
      </w:r>
      <w:hyperlink r:id="rId13" w:history="1">
        <w:r w:rsidR="00BA4829" w:rsidRPr="00423AF3">
          <w:rPr>
            <w:rStyle w:val="Hyperlink"/>
            <w:lang w:val="en-US"/>
          </w:rPr>
          <w:t>deansoffice@oec.uzh.ch</w:t>
        </w:r>
      </w:hyperlink>
      <w:r w:rsidR="005059E4">
        <w:rPr>
          <w:lang w:val="en-US"/>
        </w:rPr>
        <w:t>.</w:t>
      </w:r>
    </w:p>
    <w:p w14:paraId="707B43D6" w14:textId="77777777" w:rsidR="001C5CA0" w:rsidRPr="00C6687A" w:rsidRDefault="001C5CA0" w:rsidP="001C5CA0">
      <w:pPr>
        <w:rPr>
          <w:b/>
          <w:lang w:val="en-US"/>
        </w:rPr>
      </w:pPr>
    </w:p>
    <w:p w14:paraId="43E66C3E" w14:textId="77777777" w:rsidR="001C5CA0" w:rsidRPr="00C6687A" w:rsidRDefault="001C5CA0" w:rsidP="001C5CA0">
      <w:pPr>
        <w:rPr>
          <w:b/>
          <w:lang w:val="en-US"/>
        </w:rPr>
      </w:pPr>
    </w:p>
    <w:p w14:paraId="79D357F8" w14:textId="77777777" w:rsidR="001C5CA0" w:rsidRPr="00C6687A" w:rsidRDefault="001C5CA0" w:rsidP="001C5CA0">
      <w:pPr>
        <w:rPr>
          <w:b/>
          <w:lang w:val="en-US"/>
        </w:rPr>
      </w:pPr>
      <w:r w:rsidRPr="00C6687A">
        <w:rPr>
          <w:b/>
          <w:lang w:val="en-US"/>
        </w:rPr>
        <w:t>Part 1: Personal details</w:t>
      </w:r>
    </w:p>
    <w:p w14:paraId="3BE2AFF1" w14:textId="77777777" w:rsidR="001C5CA0" w:rsidRPr="00C6687A" w:rsidRDefault="001C5CA0" w:rsidP="001C5CA0">
      <w:pPr>
        <w:rPr>
          <w:b/>
          <w:lang w:val="en-US"/>
        </w:rPr>
      </w:pPr>
    </w:p>
    <w:tbl>
      <w:tblPr>
        <w:tblW w:w="5954" w:type="dxa"/>
        <w:tblCellMar>
          <w:left w:w="0" w:type="dxa"/>
          <w:right w:w="0" w:type="dxa"/>
        </w:tblCellMar>
        <w:tblLook w:val="04A0" w:firstRow="1" w:lastRow="0" w:firstColumn="1" w:lastColumn="0" w:noHBand="0" w:noVBand="1"/>
      </w:tblPr>
      <w:tblGrid>
        <w:gridCol w:w="2268"/>
        <w:gridCol w:w="3686"/>
      </w:tblGrid>
      <w:tr w:rsidR="001C5CA0" w:rsidRPr="00C6687A" w14:paraId="09FA0015" w14:textId="77777777" w:rsidTr="0067378D">
        <w:trPr>
          <w:trHeight w:val="454"/>
        </w:trPr>
        <w:tc>
          <w:tcPr>
            <w:tcW w:w="2268" w:type="dxa"/>
            <w:vAlign w:val="bottom"/>
          </w:tcPr>
          <w:p w14:paraId="02848B4B" w14:textId="77777777" w:rsidR="001C5CA0" w:rsidRPr="00C6687A" w:rsidRDefault="001C5CA0" w:rsidP="0067378D">
            <w:pPr>
              <w:rPr>
                <w:lang w:val="en-US"/>
              </w:rPr>
            </w:pPr>
            <w:r w:rsidRPr="00C6687A">
              <w:rPr>
                <w:lang w:val="en-US"/>
              </w:rPr>
              <w:t>Last name:</w:t>
            </w:r>
          </w:p>
        </w:tc>
        <w:tc>
          <w:tcPr>
            <w:tcW w:w="3686" w:type="dxa"/>
            <w:tcBorders>
              <w:bottom w:val="dotted" w:sz="4" w:space="0" w:color="auto"/>
            </w:tcBorders>
            <w:vAlign w:val="bottom"/>
          </w:tcPr>
          <w:p w14:paraId="31E06E73"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EE5A2E5" w14:textId="77777777" w:rsidTr="0067378D">
        <w:trPr>
          <w:trHeight w:val="454"/>
        </w:trPr>
        <w:tc>
          <w:tcPr>
            <w:tcW w:w="2268" w:type="dxa"/>
            <w:vAlign w:val="bottom"/>
          </w:tcPr>
          <w:p w14:paraId="56E1E8FD" w14:textId="77777777" w:rsidR="001C5CA0" w:rsidRPr="00C6687A" w:rsidRDefault="001C5CA0" w:rsidP="0067378D">
            <w:pPr>
              <w:rPr>
                <w:lang w:val="en-US"/>
              </w:rPr>
            </w:pPr>
            <w:r w:rsidRPr="00C6687A">
              <w:rPr>
                <w:lang w:val="en-US"/>
              </w:rPr>
              <w:t>First name:</w:t>
            </w:r>
          </w:p>
        </w:tc>
        <w:tc>
          <w:tcPr>
            <w:tcW w:w="3686" w:type="dxa"/>
            <w:tcBorders>
              <w:top w:val="dotted" w:sz="4" w:space="0" w:color="auto"/>
              <w:bottom w:val="dotted" w:sz="4" w:space="0" w:color="auto"/>
            </w:tcBorders>
            <w:vAlign w:val="bottom"/>
          </w:tcPr>
          <w:p w14:paraId="33B41710"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07EB2F2B" w14:textId="77777777" w:rsidTr="0067378D">
        <w:trPr>
          <w:trHeight w:val="454"/>
        </w:trPr>
        <w:tc>
          <w:tcPr>
            <w:tcW w:w="2268" w:type="dxa"/>
            <w:vAlign w:val="bottom"/>
          </w:tcPr>
          <w:p w14:paraId="6AA6FC1D" w14:textId="77777777" w:rsidR="001C5CA0" w:rsidRPr="00C6687A" w:rsidRDefault="001C5CA0" w:rsidP="0067378D">
            <w:pPr>
              <w:rPr>
                <w:lang w:val="en-US"/>
              </w:rPr>
            </w:pPr>
            <w:r w:rsidRPr="00C6687A">
              <w:rPr>
                <w:lang w:val="en-US"/>
              </w:rPr>
              <w:t>Date of birth:</w:t>
            </w:r>
          </w:p>
        </w:tc>
        <w:tc>
          <w:tcPr>
            <w:tcW w:w="3686" w:type="dxa"/>
            <w:tcBorders>
              <w:top w:val="dotted" w:sz="4" w:space="0" w:color="auto"/>
              <w:bottom w:val="dotted" w:sz="4" w:space="0" w:color="auto"/>
            </w:tcBorders>
            <w:vAlign w:val="bottom"/>
          </w:tcPr>
          <w:p w14:paraId="2322C4F8"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0D94638C" w14:textId="77777777" w:rsidTr="0067378D">
        <w:trPr>
          <w:trHeight w:val="454"/>
        </w:trPr>
        <w:tc>
          <w:tcPr>
            <w:tcW w:w="2268" w:type="dxa"/>
            <w:vAlign w:val="bottom"/>
          </w:tcPr>
          <w:p w14:paraId="647D4CA0" w14:textId="77777777" w:rsidR="001C5CA0" w:rsidRPr="00C6687A" w:rsidRDefault="001C5CA0" w:rsidP="0067378D">
            <w:pPr>
              <w:rPr>
                <w:lang w:val="en-US"/>
              </w:rPr>
            </w:pPr>
            <w:r w:rsidRPr="00C6687A">
              <w:rPr>
                <w:lang w:val="en-US"/>
              </w:rPr>
              <w:t>Student ID number:</w:t>
            </w:r>
          </w:p>
        </w:tc>
        <w:tc>
          <w:tcPr>
            <w:tcW w:w="3686" w:type="dxa"/>
            <w:tcBorders>
              <w:top w:val="dotted" w:sz="4" w:space="0" w:color="auto"/>
              <w:bottom w:val="dotted" w:sz="4" w:space="0" w:color="auto"/>
            </w:tcBorders>
            <w:vAlign w:val="bottom"/>
          </w:tcPr>
          <w:p w14:paraId="35F18552"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1ECDC83" w14:textId="77777777" w:rsidTr="0067378D">
        <w:trPr>
          <w:trHeight w:val="454"/>
        </w:trPr>
        <w:tc>
          <w:tcPr>
            <w:tcW w:w="2268" w:type="dxa"/>
            <w:vAlign w:val="bottom"/>
          </w:tcPr>
          <w:p w14:paraId="10BBB3A6" w14:textId="77777777" w:rsidR="001C5CA0" w:rsidRPr="00C6687A" w:rsidRDefault="001C5CA0" w:rsidP="0067378D">
            <w:pPr>
              <w:rPr>
                <w:lang w:val="en-US"/>
              </w:rPr>
            </w:pPr>
            <w:r w:rsidRPr="00C6687A">
              <w:rPr>
                <w:lang w:val="en-US"/>
              </w:rPr>
              <w:t xml:space="preserve">Street, </w:t>
            </w:r>
            <w:r>
              <w:rPr>
                <w:lang w:val="en-US"/>
              </w:rPr>
              <w:t>s</w:t>
            </w:r>
            <w:r w:rsidRPr="00C6687A">
              <w:rPr>
                <w:lang w:val="en-US"/>
              </w:rPr>
              <w:t>treet number:</w:t>
            </w:r>
          </w:p>
        </w:tc>
        <w:tc>
          <w:tcPr>
            <w:tcW w:w="3686" w:type="dxa"/>
            <w:tcBorders>
              <w:top w:val="dotted" w:sz="4" w:space="0" w:color="auto"/>
              <w:bottom w:val="dotted" w:sz="4" w:space="0" w:color="auto"/>
            </w:tcBorders>
            <w:vAlign w:val="bottom"/>
          </w:tcPr>
          <w:p w14:paraId="0BE7AD37"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633F18C0" w14:textId="77777777" w:rsidTr="0067378D">
        <w:trPr>
          <w:trHeight w:val="454"/>
        </w:trPr>
        <w:tc>
          <w:tcPr>
            <w:tcW w:w="2268" w:type="dxa"/>
            <w:vAlign w:val="bottom"/>
          </w:tcPr>
          <w:p w14:paraId="06D47D03" w14:textId="10219BCB" w:rsidR="001C5CA0" w:rsidRPr="00C6687A" w:rsidRDefault="00BA4829" w:rsidP="0067378D">
            <w:pPr>
              <w:rPr>
                <w:lang w:val="en-US"/>
              </w:rPr>
            </w:pPr>
            <w:r>
              <w:rPr>
                <w:lang w:val="en-US"/>
              </w:rPr>
              <w:t>ZIP</w:t>
            </w:r>
            <w:r w:rsidR="001C5CA0" w:rsidRPr="00C6687A">
              <w:rPr>
                <w:lang w:val="en-US"/>
              </w:rPr>
              <w:t xml:space="preserve"> code, city</w:t>
            </w:r>
          </w:p>
        </w:tc>
        <w:tc>
          <w:tcPr>
            <w:tcW w:w="3686" w:type="dxa"/>
            <w:tcBorders>
              <w:top w:val="dotted" w:sz="4" w:space="0" w:color="auto"/>
              <w:bottom w:val="dotted" w:sz="4" w:space="0" w:color="auto"/>
            </w:tcBorders>
            <w:vAlign w:val="bottom"/>
          </w:tcPr>
          <w:p w14:paraId="20CC9364"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9C3C2E5" w14:textId="77777777" w:rsidTr="0067378D">
        <w:trPr>
          <w:trHeight w:val="454"/>
        </w:trPr>
        <w:tc>
          <w:tcPr>
            <w:tcW w:w="2268" w:type="dxa"/>
            <w:vAlign w:val="bottom"/>
          </w:tcPr>
          <w:p w14:paraId="06A56B26" w14:textId="7C04C7AF" w:rsidR="001C5CA0" w:rsidRPr="00C6687A" w:rsidRDefault="00BA4829" w:rsidP="0067378D">
            <w:pPr>
              <w:rPr>
                <w:lang w:val="en-US"/>
              </w:rPr>
            </w:pPr>
            <w:r>
              <w:rPr>
                <w:lang w:val="en-US"/>
              </w:rPr>
              <w:t>P</w:t>
            </w:r>
            <w:r w:rsidR="001C5CA0" w:rsidRPr="00C6687A">
              <w:rPr>
                <w:lang w:val="en-US"/>
              </w:rPr>
              <w:t>hone:</w:t>
            </w:r>
          </w:p>
        </w:tc>
        <w:tc>
          <w:tcPr>
            <w:tcW w:w="3686" w:type="dxa"/>
            <w:tcBorders>
              <w:top w:val="dotted" w:sz="4" w:space="0" w:color="auto"/>
              <w:bottom w:val="dotted" w:sz="4" w:space="0" w:color="auto"/>
            </w:tcBorders>
            <w:vAlign w:val="bottom"/>
          </w:tcPr>
          <w:p w14:paraId="130C4BC7"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0A52662" w14:textId="77777777" w:rsidTr="0067378D">
        <w:trPr>
          <w:trHeight w:val="454"/>
        </w:trPr>
        <w:tc>
          <w:tcPr>
            <w:tcW w:w="2268" w:type="dxa"/>
            <w:vAlign w:val="bottom"/>
          </w:tcPr>
          <w:p w14:paraId="4618AE79" w14:textId="77777777" w:rsidR="001C5CA0" w:rsidRPr="00C6687A" w:rsidRDefault="001C5CA0" w:rsidP="0067378D">
            <w:pPr>
              <w:rPr>
                <w:lang w:val="en-US"/>
              </w:rPr>
            </w:pPr>
            <w:r w:rsidRPr="00C6687A">
              <w:rPr>
                <w:lang w:val="en-US"/>
              </w:rPr>
              <w:t>E-mail:</w:t>
            </w:r>
          </w:p>
        </w:tc>
        <w:tc>
          <w:tcPr>
            <w:tcW w:w="3686" w:type="dxa"/>
            <w:tcBorders>
              <w:top w:val="dotted" w:sz="4" w:space="0" w:color="auto"/>
              <w:bottom w:val="dotted" w:sz="4" w:space="0" w:color="auto"/>
            </w:tcBorders>
            <w:vAlign w:val="bottom"/>
          </w:tcPr>
          <w:p w14:paraId="3BEA2549"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31238BB3" w14:textId="77777777" w:rsidTr="0067378D">
        <w:trPr>
          <w:trHeight w:val="454"/>
        </w:trPr>
        <w:tc>
          <w:tcPr>
            <w:tcW w:w="2268" w:type="dxa"/>
            <w:vAlign w:val="bottom"/>
          </w:tcPr>
          <w:p w14:paraId="7ABE2E4D" w14:textId="77777777" w:rsidR="001C5CA0" w:rsidRPr="00C6687A" w:rsidRDefault="001C5CA0" w:rsidP="0067378D">
            <w:pPr>
              <w:rPr>
                <w:lang w:val="en-US"/>
              </w:rPr>
            </w:pPr>
            <w:r w:rsidRPr="00C6687A">
              <w:rPr>
                <w:lang w:val="en-US"/>
              </w:rPr>
              <w:t>Degree conferral date:</w:t>
            </w:r>
          </w:p>
        </w:tc>
        <w:tc>
          <w:tcPr>
            <w:tcW w:w="3686" w:type="dxa"/>
            <w:tcBorders>
              <w:top w:val="dotted" w:sz="4" w:space="0" w:color="auto"/>
              <w:bottom w:val="dotted" w:sz="4" w:space="0" w:color="auto"/>
            </w:tcBorders>
            <w:vAlign w:val="bottom"/>
          </w:tcPr>
          <w:p w14:paraId="6D0342B8"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5DD2314" w14:textId="77777777" w:rsidTr="0067378D">
        <w:trPr>
          <w:trHeight w:val="454"/>
        </w:trPr>
        <w:tc>
          <w:tcPr>
            <w:tcW w:w="2268" w:type="dxa"/>
            <w:vAlign w:val="bottom"/>
          </w:tcPr>
          <w:p w14:paraId="3BB3196F" w14:textId="77777777" w:rsidR="001C5CA0" w:rsidRPr="00C6687A" w:rsidRDefault="001C5CA0" w:rsidP="0067378D">
            <w:pPr>
              <w:rPr>
                <w:lang w:val="en-US"/>
              </w:rPr>
            </w:pPr>
            <w:r w:rsidRPr="00C6687A">
              <w:rPr>
                <w:lang w:val="en-US"/>
              </w:rPr>
              <w:t xml:space="preserve">Enrollment from – to: </w:t>
            </w:r>
          </w:p>
        </w:tc>
        <w:tc>
          <w:tcPr>
            <w:tcW w:w="3686" w:type="dxa"/>
            <w:tcBorders>
              <w:top w:val="dotted" w:sz="4" w:space="0" w:color="auto"/>
              <w:bottom w:val="dotted" w:sz="4" w:space="0" w:color="auto"/>
            </w:tcBorders>
            <w:vAlign w:val="bottom"/>
          </w:tcPr>
          <w:p w14:paraId="60E39522" w14:textId="77777777" w:rsidR="001C5CA0" w:rsidRPr="00C6687A" w:rsidRDefault="001C5CA0" w:rsidP="0067378D">
            <w:pPr>
              <w:rPr>
                <w:lang w:val="en-US"/>
              </w:rPr>
            </w:pPr>
            <w:r w:rsidRPr="00C6687A">
              <w:rPr>
                <w:lang w:val="en-US"/>
              </w:rPr>
              <w:fldChar w:fldCharType="begin">
                <w:ffData>
                  <w:name w:val=""/>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53124E8B" w14:textId="77777777" w:rsidTr="0067378D">
        <w:trPr>
          <w:trHeight w:val="227"/>
        </w:trPr>
        <w:tc>
          <w:tcPr>
            <w:tcW w:w="2268" w:type="dxa"/>
            <w:vAlign w:val="bottom"/>
          </w:tcPr>
          <w:p w14:paraId="5F97750E" w14:textId="7CEB144A" w:rsidR="001C5CA0" w:rsidRPr="00C6687A" w:rsidRDefault="001C5CA0" w:rsidP="00303418">
            <w:pPr>
              <w:rPr>
                <w:lang w:val="en-US"/>
              </w:rPr>
            </w:pPr>
            <w:r w:rsidRPr="00C6687A">
              <w:rPr>
                <w:lang w:val="en-US"/>
              </w:rPr>
              <w:t>(e.g., HS</w:t>
            </w:r>
            <w:r w:rsidR="00180DB1">
              <w:rPr>
                <w:lang w:val="en-US"/>
              </w:rPr>
              <w:t>1</w:t>
            </w:r>
            <w:r w:rsidR="002F5C1F">
              <w:rPr>
                <w:lang w:val="en-US"/>
              </w:rPr>
              <w:t>9</w:t>
            </w:r>
            <w:r w:rsidRPr="00C6687A">
              <w:rPr>
                <w:lang w:val="en-US"/>
              </w:rPr>
              <w:t xml:space="preserve"> </w:t>
            </w:r>
            <w:r w:rsidR="00180DB1">
              <w:rPr>
                <w:lang w:val="en-US"/>
              </w:rPr>
              <w:t>–</w:t>
            </w:r>
            <w:r w:rsidRPr="00C6687A">
              <w:rPr>
                <w:lang w:val="en-US"/>
              </w:rPr>
              <w:t xml:space="preserve"> FS</w:t>
            </w:r>
            <w:r w:rsidR="002F5C1F">
              <w:rPr>
                <w:lang w:val="en-US"/>
              </w:rPr>
              <w:t>24</w:t>
            </w:r>
            <w:r w:rsidRPr="00C6687A">
              <w:rPr>
                <w:lang w:val="en-US"/>
              </w:rPr>
              <w:t>)</w:t>
            </w:r>
          </w:p>
        </w:tc>
        <w:tc>
          <w:tcPr>
            <w:tcW w:w="3686" w:type="dxa"/>
            <w:tcBorders>
              <w:top w:val="dotted" w:sz="4" w:space="0" w:color="auto"/>
            </w:tcBorders>
            <w:vAlign w:val="bottom"/>
          </w:tcPr>
          <w:p w14:paraId="50727C2B" w14:textId="77777777" w:rsidR="001C5CA0" w:rsidRPr="00C6687A" w:rsidRDefault="001C5CA0" w:rsidP="0067378D">
            <w:pPr>
              <w:rPr>
                <w:lang w:val="en-US"/>
              </w:rPr>
            </w:pPr>
          </w:p>
        </w:tc>
      </w:tr>
    </w:tbl>
    <w:p w14:paraId="005C0AEF" w14:textId="77777777" w:rsidR="001C5CA0" w:rsidRPr="00C6687A" w:rsidRDefault="001C5CA0" w:rsidP="001C5CA0">
      <w:pPr>
        <w:jc w:val="both"/>
        <w:rPr>
          <w:lang w:val="en-US"/>
        </w:rPr>
      </w:pPr>
    </w:p>
    <w:p w14:paraId="661C1D88" w14:textId="77777777" w:rsidR="001C5CA0" w:rsidRPr="00C6687A" w:rsidRDefault="001C5CA0" w:rsidP="001C5CA0">
      <w:pPr>
        <w:jc w:val="both"/>
        <w:rPr>
          <w:lang w:val="en-US"/>
        </w:rPr>
      </w:pPr>
    </w:p>
    <w:p w14:paraId="5FA5D8C7" w14:textId="77777777" w:rsidR="001C5CA0" w:rsidRPr="00C6687A" w:rsidRDefault="001C5CA0" w:rsidP="001C5CA0">
      <w:pPr>
        <w:jc w:val="both"/>
        <w:rPr>
          <w:lang w:val="en-US"/>
        </w:rPr>
      </w:pPr>
      <w:r w:rsidRPr="00C6687A">
        <w:rPr>
          <w:lang w:val="en-US"/>
        </w:rPr>
        <w:t xml:space="preserve">The Doctorate must be completed within </w:t>
      </w:r>
      <w:r w:rsidR="0028283E">
        <w:rPr>
          <w:lang w:val="en-US"/>
        </w:rPr>
        <w:t xml:space="preserve">three to </w:t>
      </w:r>
      <w:r w:rsidRPr="00C6687A">
        <w:rPr>
          <w:lang w:val="en-US"/>
        </w:rPr>
        <w:t>a maximum of six years (</w:t>
      </w:r>
      <w:r w:rsidR="00182418">
        <w:rPr>
          <w:lang w:val="en-US"/>
        </w:rPr>
        <w:t>Ordinance for obtaining a Doctoral degree</w:t>
      </w:r>
      <w:r w:rsidR="00C5114A">
        <w:rPr>
          <w:lang w:val="en-US"/>
        </w:rPr>
        <w:t xml:space="preserve">, abbr. </w:t>
      </w:r>
      <w:r w:rsidR="00266A41" w:rsidRPr="00895F41">
        <w:rPr>
          <w:lang w:val="en-US"/>
        </w:rPr>
        <w:t>PVO</w:t>
      </w:r>
      <w:r w:rsidR="00182418">
        <w:rPr>
          <w:lang w:val="en-US"/>
        </w:rPr>
        <w:t>,</w:t>
      </w:r>
      <w:r w:rsidR="00266A41" w:rsidRPr="00895F41">
        <w:rPr>
          <w:lang w:val="en-US"/>
        </w:rPr>
        <w:t> §</w:t>
      </w:r>
      <w:r w:rsidR="00A73956">
        <w:rPr>
          <w:lang w:val="en-US"/>
        </w:rPr>
        <w:t> </w:t>
      </w:r>
      <w:r w:rsidR="00266A41" w:rsidRPr="00895F41">
        <w:rPr>
          <w:lang w:val="en-US"/>
        </w:rPr>
        <w:t>13</w:t>
      </w:r>
      <w:r w:rsidRPr="00C6687A">
        <w:rPr>
          <w:lang w:val="en-US"/>
        </w:rPr>
        <w:t>). The candidate ensure</w:t>
      </w:r>
      <w:r w:rsidR="00752813">
        <w:rPr>
          <w:lang w:val="en-US"/>
        </w:rPr>
        <w:t>s</w:t>
      </w:r>
      <w:r w:rsidRPr="00C6687A">
        <w:rPr>
          <w:lang w:val="en-US"/>
        </w:rPr>
        <w:t xml:space="preserve"> that </w:t>
      </w:r>
      <w:r w:rsidR="00752813">
        <w:rPr>
          <w:lang w:val="en-US"/>
        </w:rPr>
        <w:t>he or she</w:t>
      </w:r>
      <w:r w:rsidRPr="00C6687A">
        <w:rPr>
          <w:lang w:val="en-US"/>
        </w:rPr>
        <w:t xml:space="preserve"> </w:t>
      </w:r>
      <w:r w:rsidR="00752813">
        <w:rPr>
          <w:lang w:val="en-US"/>
        </w:rPr>
        <w:t>is</w:t>
      </w:r>
      <w:r w:rsidRPr="00C6687A">
        <w:rPr>
          <w:lang w:val="en-US"/>
        </w:rPr>
        <w:t xml:space="preserve"> properly enrolled in the semester of the selected degree conferral date. Enrollment is mandatory </w:t>
      </w:r>
      <w:r w:rsidR="00740878" w:rsidRPr="00740878">
        <w:rPr>
          <w:lang w:val="en-US"/>
        </w:rPr>
        <w:t xml:space="preserve">from the start of the Doctoral program </w:t>
      </w:r>
      <w:r w:rsidRPr="00C6687A">
        <w:rPr>
          <w:lang w:val="en-US"/>
        </w:rPr>
        <w:t>until receipt of the final degree documents, i.e., until the title of Doctor is granted</w:t>
      </w:r>
      <w:r w:rsidR="009810C8">
        <w:rPr>
          <w:lang w:val="en-US"/>
        </w:rPr>
        <w:t xml:space="preserve"> </w:t>
      </w:r>
      <w:r w:rsidR="009810C8" w:rsidRPr="00C6687A">
        <w:rPr>
          <w:lang w:val="en-US"/>
        </w:rPr>
        <w:t>(</w:t>
      </w:r>
      <w:r w:rsidR="00240ABD">
        <w:rPr>
          <w:lang w:val="en-US"/>
        </w:rPr>
        <w:t>Doctoral program regulations</w:t>
      </w:r>
      <w:r w:rsidR="009810C8" w:rsidRPr="00C6687A">
        <w:rPr>
          <w:lang w:val="en-US"/>
        </w:rPr>
        <w:t xml:space="preserve">, abbr. DO, Sec. </w:t>
      </w:r>
      <w:r w:rsidR="009810C8">
        <w:rPr>
          <w:lang w:val="en-US"/>
        </w:rPr>
        <w:t>8</w:t>
      </w:r>
      <w:r w:rsidR="009810C8" w:rsidRPr="00C6687A">
        <w:rPr>
          <w:lang w:val="en-US"/>
        </w:rPr>
        <w:t>.</w:t>
      </w:r>
      <w:r w:rsidR="009810C8">
        <w:rPr>
          <w:lang w:val="en-US"/>
        </w:rPr>
        <w:t>1</w:t>
      </w:r>
      <w:r w:rsidR="009810C8" w:rsidRPr="00C6687A">
        <w:rPr>
          <w:lang w:val="en-US"/>
        </w:rPr>
        <w:t>)</w:t>
      </w:r>
      <w:r w:rsidRPr="00C6687A">
        <w:rPr>
          <w:lang w:val="en-US"/>
        </w:rPr>
        <w:t>.</w:t>
      </w:r>
    </w:p>
    <w:p w14:paraId="787A2182" w14:textId="77777777" w:rsidR="001C5CA0" w:rsidRPr="00C6687A" w:rsidRDefault="001C5CA0" w:rsidP="001C5CA0">
      <w:pPr>
        <w:jc w:val="both"/>
        <w:rPr>
          <w:lang w:val="en-US"/>
        </w:rPr>
      </w:pPr>
    </w:p>
    <w:p w14:paraId="0064628E" w14:textId="77777777" w:rsidR="001C5CA0" w:rsidRDefault="001C5CA0" w:rsidP="001C5CA0">
      <w:pPr>
        <w:jc w:val="both"/>
        <w:rPr>
          <w:lang w:val="en-US"/>
        </w:rPr>
      </w:pPr>
    </w:p>
    <w:p w14:paraId="26258B79" w14:textId="77777777" w:rsidR="00A16159" w:rsidRDefault="00A16159" w:rsidP="001C5CA0">
      <w:pPr>
        <w:jc w:val="both"/>
        <w:rPr>
          <w:lang w:val="en-US"/>
        </w:rPr>
      </w:pPr>
    </w:p>
    <w:p w14:paraId="0964690B" w14:textId="77777777" w:rsidR="00A16159" w:rsidRDefault="00A16159" w:rsidP="001C5CA0">
      <w:pPr>
        <w:jc w:val="both"/>
        <w:rPr>
          <w:lang w:val="en-US"/>
        </w:rPr>
      </w:pPr>
    </w:p>
    <w:p w14:paraId="4DEA26CA" w14:textId="77777777" w:rsidR="00622FB6" w:rsidRDefault="00622FB6" w:rsidP="001C5CA0">
      <w:pPr>
        <w:jc w:val="both"/>
        <w:rPr>
          <w:lang w:val="en-US"/>
        </w:rPr>
      </w:pPr>
    </w:p>
    <w:p w14:paraId="698D7220" w14:textId="77777777" w:rsidR="00740878" w:rsidRDefault="00740878" w:rsidP="001C5CA0">
      <w:pPr>
        <w:jc w:val="both"/>
        <w:rPr>
          <w:lang w:val="en-US"/>
        </w:rPr>
      </w:pPr>
    </w:p>
    <w:p w14:paraId="72602C89" w14:textId="77777777" w:rsidR="00E12A7C" w:rsidRPr="00C6687A" w:rsidRDefault="00E12A7C" w:rsidP="001C5CA0">
      <w:pPr>
        <w:jc w:val="both"/>
        <w:rPr>
          <w:lang w:val="en-US"/>
        </w:rPr>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1C5CA0" w:rsidRPr="00E7678F" w14:paraId="70E6CF69" w14:textId="77777777" w:rsidTr="0067378D">
        <w:trPr>
          <w:trHeight w:val="340"/>
        </w:trPr>
        <w:tc>
          <w:tcPr>
            <w:tcW w:w="5103" w:type="dxa"/>
            <w:tcBorders>
              <w:bottom w:val="single" w:sz="4" w:space="0" w:color="auto"/>
            </w:tcBorders>
            <w:shd w:val="pct15" w:color="auto" w:fill="auto"/>
            <w:vAlign w:val="center"/>
          </w:tcPr>
          <w:p w14:paraId="6E9967B9" w14:textId="77777777" w:rsidR="001C5CA0" w:rsidRPr="00C6687A" w:rsidRDefault="001C5CA0" w:rsidP="0067378D">
            <w:pPr>
              <w:jc w:val="both"/>
              <w:rPr>
                <w:lang w:val="en-US"/>
              </w:rPr>
            </w:pPr>
            <w:r w:rsidRPr="00C6687A">
              <w:rPr>
                <w:lang w:val="en-US"/>
              </w:rPr>
              <w:t>Documents to be submitted on registration:</w:t>
            </w:r>
          </w:p>
        </w:tc>
        <w:tc>
          <w:tcPr>
            <w:tcW w:w="3969" w:type="dxa"/>
            <w:tcBorders>
              <w:bottom w:val="single" w:sz="4" w:space="0" w:color="auto"/>
            </w:tcBorders>
            <w:shd w:val="pct15" w:color="auto" w:fill="auto"/>
            <w:vAlign w:val="center"/>
          </w:tcPr>
          <w:p w14:paraId="0E2D0A0A" w14:textId="77777777" w:rsidR="001C5CA0" w:rsidRPr="00C6687A" w:rsidRDefault="001C5CA0" w:rsidP="0067378D">
            <w:pPr>
              <w:jc w:val="right"/>
              <w:rPr>
                <w:lang w:val="en-US"/>
              </w:rPr>
            </w:pPr>
            <w:r w:rsidRPr="00C6687A">
              <w:rPr>
                <w:lang w:val="en-US"/>
              </w:rPr>
              <w:t>To be checked by Dean's Office:</w:t>
            </w:r>
          </w:p>
        </w:tc>
      </w:tr>
      <w:tr w:rsidR="001C5CA0" w:rsidRPr="00C6687A" w14:paraId="5C9F357A" w14:textId="77777777" w:rsidTr="0067378D">
        <w:trPr>
          <w:trHeight w:val="340"/>
        </w:trPr>
        <w:tc>
          <w:tcPr>
            <w:tcW w:w="5103" w:type="dxa"/>
            <w:tcBorders>
              <w:top w:val="single" w:sz="4" w:space="0" w:color="auto"/>
            </w:tcBorders>
            <w:shd w:val="pct15" w:color="auto" w:fill="auto"/>
            <w:vAlign w:val="center"/>
          </w:tcPr>
          <w:p w14:paraId="61AFEEAC" w14:textId="09375C8F" w:rsidR="001C5CA0" w:rsidRPr="00C6687A" w:rsidRDefault="00622FB6" w:rsidP="0067378D">
            <w:pPr>
              <w:jc w:val="both"/>
              <w:rPr>
                <w:lang w:val="en-US"/>
              </w:rPr>
            </w:pPr>
            <w:r>
              <w:rPr>
                <w:lang w:val="en-US"/>
              </w:rPr>
              <w:t>N</w:t>
            </w:r>
            <w:r w:rsidR="001C5CA0" w:rsidRPr="00C6687A">
              <w:rPr>
                <w:lang w:val="en-US"/>
              </w:rPr>
              <w:t>otification of acceptance into Doctoral program</w:t>
            </w:r>
          </w:p>
        </w:tc>
        <w:tc>
          <w:tcPr>
            <w:tcW w:w="3969" w:type="dxa"/>
            <w:tcBorders>
              <w:top w:val="single" w:sz="4" w:space="0" w:color="auto"/>
            </w:tcBorders>
            <w:shd w:val="pct15" w:color="auto" w:fill="auto"/>
            <w:vAlign w:val="center"/>
          </w:tcPr>
          <w:p w14:paraId="35641C52"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4A293AFB" w14:textId="77777777" w:rsidTr="0067378D">
        <w:trPr>
          <w:trHeight w:val="340"/>
        </w:trPr>
        <w:tc>
          <w:tcPr>
            <w:tcW w:w="5103" w:type="dxa"/>
            <w:shd w:val="pct15" w:color="auto" w:fill="auto"/>
            <w:vAlign w:val="center"/>
          </w:tcPr>
          <w:p w14:paraId="62D3724B" w14:textId="3D94FFAC" w:rsidR="001C5CA0" w:rsidRPr="00C6687A" w:rsidRDefault="00622FB6" w:rsidP="0067378D">
            <w:pPr>
              <w:jc w:val="both"/>
              <w:rPr>
                <w:lang w:val="en-US"/>
              </w:rPr>
            </w:pPr>
            <w:r>
              <w:rPr>
                <w:lang w:val="en-US"/>
              </w:rPr>
              <w:t>V</w:t>
            </w:r>
            <w:r w:rsidR="001C5CA0" w:rsidRPr="00C6687A">
              <w:rPr>
                <w:lang w:val="en-US"/>
              </w:rPr>
              <w:t xml:space="preserve">alid </w:t>
            </w:r>
            <w:r>
              <w:rPr>
                <w:lang w:val="en-US"/>
              </w:rPr>
              <w:t>UZH Card</w:t>
            </w:r>
          </w:p>
        </w:tc>
        <w:tc>
          <w:tcPr>
            <w:tcW w:w="3969" w:type="dxa"/>
            <w:shd w:val="pct15" w:color="auto" w:fill="auto"/>
            <w:vAlign w:val="center"/>
          </w:tcPr>
          <w:p w14:paraId="64D49371"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bl>
    <w:p w14:paraId="2AC87C5D" w14:textId="77777777" w:rsidR="001C5CA0" w:rsidRPr="00C6687A" w:rsidRDefault="001C5CA0" w:rsidP="001C5CA0">
      <w:pPr>
        <w:rPr>
          <w:lang w:val="en-US"/>
        </w:rPr>
      </w:pPr>
      <w:r w:rsidRPr="00C6687A">
        <w:rPr>
          <w:lang w:val="en-US"/>
        </w:rPr>
        <w:br w:type="page"/>
      </w:r>
      <w:r w:rsidRPr="00C6687A">
        <w:rPr>
          <w:b/>
          <w:lang w:val="en-US"/>
        </w:rPr>
        <w:lastRenderedPageBreak/>
        <w:t>Part 2: Details on course program</w:t>
      </w:r>
    </w:p>
    <w:p w14:paraId="6857B2B5" w14:textId="77777777" w:rsidR="001C5CA0" w:rsidRPr="00C6687A" w:rsidRDefault="001C5CA0" w:rsidP="001C5CA0">
      <w:pPr>
        <w:rPr>
          <w:b/>
          <w:lang w:val="en-US"/>
        </w:rPr>
      </w:pPr>
    </w:p>
    <w:p w14:paraId="076FA911" w14:textId="77777777" w:rsidR="001C5CA0" w:rsidRPr="00C6687A" w:rsidRDefault="001C5CA0" w:rsidP="001C5CA0">
      <w:pPr>
        <w:jc w:val="both"/>
        <w:rPr>
          <w:lang w:val="en-US"/>
        </w:rPr>
      </w:pPr>
      <w:r w:rsidRPr="00C6687A">
        <w:rPr>
          <w:lang w:val="en-US"/>
        </w:rPr>
        <w:t>In the Doctoral program</w:t>
      </w:r>
      <w:r w:rsidR="00C5114A">
        <w:rPr>
          <w:lang w:val="en-US"/>
        </w:rPr>
        <w:t xml:space="preserve"> </w:t>
      </w:r>
      <w:r w:rsidR="00A3778F">
        <w:rPr>
          <w:lang w:val="en-US"/>
        </w:rPr>
        <w:t xml:space="preserve">in </w:t>
      </w:r>
      <w:r w:rsidR="00C5114A">
        <w:rPr>
          <w:lang w:val="en-US"/>
        </w:rPr>
        <w:t>Neuroeconomics</w:t>
      </w:r>
      <w:r w:rsidRPr="00C6687A">
        <w:rPr>
          <w:lang w:val="en-US"/>
        </w:rPr>
        <w:t>, 1</w:t>
      </w:r>
      <w:r w:rsidR="00C5114A">
        <w:rPr>
          <w:lang w:val="en-US"/>
        </w:rPr>
        <w:t>5</w:t>
      </w:r>
      <w:r w:rsidRPr="00C6687A">
        <w:rPr>
          <w:lang w:val="en-US"/>
        </w:rPr>
        <w:t xml:space="preserve"> E</w:t>
      </w:r>
      <w:r w:rsidR="00084B16">
        <w:rPr>
          <w:lang w:val="en-US"/>
        </w:rPr>
        <w:t xml:space="preserve">CTS credits must be completed from </w:t>
      </w:r>
      <w:r w:rsidRPr="00C6687A">
        <w:rPr>
          <w:lang w:val="en-US"/>
        </w:rPr>
        <w:t xml:space="preserve">doctoral-level </w:t>
      </w:r>
      <w:r w:rsidR="00C5114A">
        <w:rPr>
          <w:lang w:val="en-US"/>
        </w:rPr>
        <w:t>c</w:t>
      </w:r>
      <w:r w:rsidR="00C5114A" w:rsidRPr="00C5114A">
        <w:rPr>
          <w:lang w:val="en-US"/>
        </w:rPr>
        <w:t xml:space="preserve">ompulsory </w:t>
      </w:r>
      <w:r w:rsidR="00BC30F4">
        <w:rPr>
          <w:lang w:val="en-US"/>
        </w:rPr>
        <w:t>courses</w:t>
      </w:r>
      <w:r w:rsidRPr="00C6687A">
        <w:rPr>
          <w:lang w:val="en-US"/>
        </w:rPr>
        <w:t>.</w:t>
      </w:r>
      <w:r w:rsidR="005B2616">
        <w:rPr>
          <w:lang w:val="en-US"/>
        </w:rPr>
        <w:t xml:space="preserve"> </w:t>
      </w:r>
      <w:r w:rsidR="00AB21CB">
        <w:rPr>
          <w:lang w:val="en-US"/>
        </w:rPr>
        <w:t>In addition, t</w:t>
      </w:r>
      <w:r w:rsidR="005B2616" w:rsidRPr="005B2616">
        <w:rPr>
          <w:lang w:val="en-US"/>
        </w:rPr>
        <w:t xml:space="preserve">he </w:t>
      </w:r>
      <w:r w:rsidR="004908ED" w:rsidRPr="00C6687A">
        <w:rPr>
          <w:lang w:val="en-US"/>
        </w:rPr>
        <w:t xml:space="preserve">doctoral-level </w:t>
      </w:r>
      <w:r w:rsidR="005B2616" w:rsidRPr="005B2616">
        <w:rPr>
          <w:lang w:val="en-US"/>
        </w:rPr>
        <w:t xml:space="preserve">compulsory modules </w:t>
      </w:r>
      <w:r w:rsidR="00512665">
        <w:rPr>
          <w:lang w:val="en-US"/>
        </w:rPr>
        <w:t>include an independent Research P</w:t>
      </w:r>
      <w:r w:rsidR="005B2616" w:rsidRPr="005B2616">
        <w:rPr>
          <w:lang w:val="en-US"/>
        </w:rPr>
        <w:t>roposal</w:t>
      </w:r>
      <w:r w:rsidR="005B2616">
        <w:rPr>
          <w:lang w:val="en-US"/>
        </w:rPr>
        <w:t xml:space="preserve"> (15 ECTS credits)</w:t>
      </w:r>
      <w:r w:rsidR="005B2616" w:rsidRPr="005B2616">
        <w:rPr>
          <w:lang w:val="en-US"/>
        </w:rPr>
        <w:t>.</w:t>
      </w:r>
      <w:r w:rsidR="005B2616">
        <w:rPr>
          <w:lang w:val="en-US"/>
        </w:rPr>
        <w:t xml:space="preserve"> Furthermore, </w:t>
      </w:r>
      <w:r w:rsidR="005B2616" w:rsidRPr="005B2616">
        <w:rPr>
          <w:lang w:val="en-US"/>
        </w:rPr>
        <w:t xml:space="preserve">successful participation in core elective modules totaling at least 9 </w:t>
      </w:r>
      <w:r w:rsidR="00512665">
        <w:rPr>
          <w:lang w:val="en-US"/>
        </w:rPr>
        <w:t xml:space="preserve">ECTS </w:t>
      </w:r>
      <w:r w:rsidR="005B2616" w:rsidRPr="005B2616">
        <w:rPr>
          <w:lang w:val="en-US"/>
        </w:rPr>
        <w:t>credits</w:t>
      </w:r>
      <w:r w:rsidR="005B2616">
        <w:rPr>
          <w:lang w:val="en-US"/>
        </w:rPr>
        <w:t xml:space="preserve"> is required </w:t>
      </w:r>
      <w:r w:rsidR="005B2616" w:rsidRPr="00C6687A">
        <w:rPr>
          <w:lang w:val="en-US"/>
        </w:rPr>
        <w:t>(DO, Sec. 2.1)</w:t>
      </w:r>
      <w:r w:rsidR="005B2616" w:rsidRPr="005B2616">
        <w:rPr>
          <w:lang w:val="en-US"/>
        </w:rPr>
        <w:t>.</w:t>
      </w:r>
      <w:r w:rsidR="009810C8">
        <w:rPr>
          <w:lang w:val="en-US"/>
        </w:rPr>
        <w:t xml:space="preserve"> The compulsory modules must be completed within </w:t>
      </w:r>
      <w:r w:rsidR="00E60B74">
        <w:rPr>
          <w:lang w:val="en-US"/>
        </w:rPr>
        <w:t xml:space="preserve">a maximum of </w:t>
      </w:r>
      <w:r w:rsidR="009810C8">
        <w:rPr>
          <w:lang w:val="en-US"/>
        </w:rPr>
        <w:t>four semesters (DO, Sec. 2.2)</w:t>
      </w:r>
      <w:r w:rsidR="005B2616">
        <w:rPr>
          <w:lang w:val="en-US"/>
        </w:rPr>
        <w:t xml:space="preserve"> and can be repeated once (DO, Sec. 4.5).</w:t>
      </w:r>
      <w:r w:rsidRPr="00C6687A">
        <w:rPr>
          <w:lang w:val="en-US"/>
        </w:rPr>
        <w:t xml:space="preserve"> A maximum of half of the ECTS credits required can be transferred from coursework completed at a different institution (</w:t>
      </w:r>
      <w:r w:rsidR="00E60B74">
        <w:rPr>
          <w:lang w:val="en-US"/>
        </w:rPr>
        <w:t>PVO</w:t>
      </w:r>
      <w:r w:rsidR="00E7376C">
        <w:rPr>
          <w:lang w:val="en-US"/>
        </w:rPr>
        <w:t>,</w:t>
      </w:r>
      <w:r w:rsidR="00E60B74">
        <w:rPr>
          <w:lang w:val="en-US"/>
        </w:rPr>
        <w:t> § 22</w:t>
      </w:r>
      <w:r w:rsidRPr="00C6687A">
        <w:rPr>
          <w:lang w:val="en-US"/>
        </w:rPr>
        <w:t>).</w:t>
      </w:r>
    </w:p>
    <w:p w14:paraId="61B5A673" w14:textId="77777777" w:rsidR="001C5CA0" w:rsidRDefault="001C5CA0" w:rsidP="001C5CA0">
      <w:pPr>
        <w:rPr>
          <w:lang w:val="en-US"/>
        </w:rPr>
      </w:pPr>
    </w:p>
    <w:p w14:paraId="10BF693D" w14:textId="77777777" w:rsidR="009810C8" w:rsidRPr="00895F41" w:rsidRDefault="00035451" w:rsidP="009810C8">
      <w:pPr>
        <w:pStyle w:val="22PWWFAnhang2"/>
        <w:numPr>
          <w:ilvl w:val="0"/>
          <w:numId w:val="0"/>
        </w:numPr>
        <w:spacing w:before="0"/>
        <w:ind w:left="624" w:hanging="624"/>
        <w:rPr>
          <w:rFonts w:ascii="Arial" w:hAnsi="Arial" w:cs="Arial"/>
          <w:lang w:val="en-US"/>
        </w:rPr>
      </w:pPr>
      <w:r>
        <w:rPr>
          <w:rFonts w:ascii="Arial" w:hAnsi="Arial" w:cs="Arial"/>
          <w:lang w:val="en-US"/>
        </w:rPr>
        <w:t xml:space="preserve">Compulsory </w:t>
      </w:r>
      <w:r w:rsidR="006D4CF9">
        <w:rPr>
          <w:rFonts w:ascii="Arial" w:hAnsi="Arial" w:cs="Arial"/>
          <w:lang w:val="en-US"/>
        </w:rPr>
        <w:t xml:space="preserve">and core elective </w:t>
      </w:r>
      <w:r>
        <w:rPr>
          <w:rFonts w:ascii="Arial" w:hAnsi="Arial" w:cs="Arial"/>
          <w:lang w:val="en-US"/>
        </w:rPr>
        <w:t>m</w:t>
      </w:r>
      <w:r w:rsidR="009810C8" w:rsidRPr="00895F41">
        <w:rPr>
          <w:rFonts w:ascii="Arial" w:hAnsi="Arial" w:cs="Arial"/>
          <w:lang w:val="en-US"/>
        </w:rPr>
        <w:t>odules in Neuroeconomics</w:t>
      </w:r>
      <w:r w:rsidR="009810C8" w:rsidRPr="00895F41">
        <w:rPr>
          <w:rFonts w:ascii="Arial" w:hAnsi="Arial" w:cs="Arial"/>
          <w:b w:val="0"/>
          <w:lang w:val="en-US"/>
        </w:rPr>
        <w:t xml:space="preserve"> (DO, Appendix 10.1):</w:t>
      </w:r>
    </w:p>
    <w:tbl>
      <w:tblPr>
        <w:tblW w:w="8789" w:type="dxa"/>
        <w:tblInd w:w="70" w:type="dxa"/>
        <w:shd w:val="clear" w:color="auto" w:fill="FFFFFF"/>
        <w:tblLayout w:type="fixed"/>
        <w:tblCellMar>
          <w:left w:w="70" w:type="dxa"/>
          <w:right w:w="70" w:type="dxa"/>
        </w:tblCellMar>
        <w:tblLook w:val="0000" w:firstRow="0" w:lastRow="0" w:firstColumn="0" w:lastColumn="0" w:noHBand="0" w:noVBand="0"/>
      </w:tblPr>
      <w:tblGrid>
        <w:gridCol w:w="7088"/>
        <w:gridCol w:w="1701"/>
      </w:tblGrid>
      <w:tr w:rsidR="009810C8" w:rsidRPr="00934B98" w14:paraId="2A531CE5" w14:textId="77777777" w:rsidTr="00895F41">
        <w:trPr>
          <w:trHeight w:val="340"/>
        </w:trPr>
        <w:tc>
          <w:tcPr>
            <w:tcW w:w="7088" w:type="dxa"/>
            <w:tcBorders>
              <w:top w:val="single" w:sz="4" w:space="0" w:color="auto"/>
              <w:bottom w:val="single" w:sz="4" w:space="0" w:color="auto"/>
            </w:tcBorders>
            <w:shd w:val="clear" w:color="auto" w:fill="FFFFFF"/>
            <w:noWrap/>
            <w:vAlign w:val="center"/>
          </w:tcPr>
          <w:p w14:paraId="1A350C60" w14:textId="77777777" w:rsidR="009810C8" w:rsidRPr="00895F41" w:rsidRDefault="009810C8" w:rsidP="00895F41">
            <w:pPr>
              <w:pStyle w:val="56PWWFTabelleTitel"/>
              <w:spacing w:after="20"/>
              <w:rPr>
                <w:rFonts w:ascii="Arial" w:hAnsi="Arial" w:cs="Arial"/>
                <w:sz w:val="20"/>
                <w:szCs w:val="20"/>
                <w:lang w:val="en-US" w:eastAsia="de-CH"/>
              </w:rPr>
            </w:pPr>
          </w:p>
        </w:tc>
        <w:tc>
          <w:tcPr>
            <w:tcW w:w="1701" w:type="dxa"/>
            <w:tcBorders>
              <w:top w:val="single" w:sz="4" w:space="0" w:color="auto"/>
              <w:bottom w:val="single" w:sz="4" w:space="0" w:color="auto"/>
            </w:tcBorders>
            <w:shd w:val="clear" w:color="auto" w:fill="FFFFFF"/>
            <w:noWrap/>
            <w:vAlign w:val="center"/>
          </w:tcPr>
          <w:p w14:paraId="00286FBC" w14:textId="77777777" w:rsidR="009810C8" w:rsidRPr="00934B98" w:rsidRDefault="007A55C8" w:rsidP="00895F41">
            <w:pPr>
              <w:pStyle w:val="56PWWFTabelleTitel"/>
              <w:spacing w:after="20"/>
              <w:rPr>
                <w:rFonts w:ascii="Arial" w:hAnsi="Arial" w:cs="Arial"/>
                <w:sz w:val="20"/>
                <w:szCs w:val="20"/>
                <w:lang w:val="en-GB" w:eastAsia="de-CH"/>
              </w:rPr>
            </w:pPr>
            <w:r>
              <w:rPr>
                <w:rFonts w:ascii="Arial" w:hAnsi="Arial" w:cs="Arial"/>
                <w:sz w:val="20"/>
                <w:szCs w:val="20"/>
                <w:lang w:val="en-GB" w:eastAsia="de-CH"/>
              </w:rPr>
              <w:t>ECTS c</w:t>
            </w:r>
            <w:r w:rsidR="009810C8" w:rsidRPr="00934B98">
              <w:rPr>
                <w:rFonts w:ascii="Arial" w:hAnsi="Arial" w:cs="Arial"/>
                <w:sz w:val="20"/>
                <w:szCs w:val="20"/>
                <w:lang w:val="en-GB" w:eastAsia="de-CH"/>
              </w:rPr>
              <w:t>redits</w:t>
            </w:r>
          </w:p>
        </w:tc>
      </w:tr>
      <w:tr w:rsidR="009810C8" w:rsidRPr="00934B98" w14:paraId="09C6556F" w14:textId="77777777" w:rsidTr="005B2616">
        <w:trPr>
          <w:trHeight w:val="340"/>
        </w:trPr>
        <w:tc>
          <w:tcPr>
            <w:tcW w:w="7088" w:type="dxa"/>
            <w:tcBorders>
              <w:top w:val="single" w:sz="4" w:space="0" w:color="auto"/>
            </w:tcBorders>
            <w:shd w:val="clear" w:color="auto" w:fill="F2F2F2"/>
            <w:noWrap/>
            <w:vAlign w:val="center"/>
          </w:tcPr>
          <w:p w14:paraId="51884D5E" w14:textId="77777777" w:rsidR="009810C8" w:rsidRPr="00934B98" w:rsidRDefault="009810C8" w:rsidP="005B2616">
            <w:pPr>
              <w:pStyle w:val="54PWWFTabelleText"/>
              <w:rPr>
                <w:rFonts w:ascii="Arial" w:hAnsi="Arial" w:cs="Arial"/>
                <w:b/>
                <w:sz w:val="20"/>
                <w:szCs w:val="20"/>
                <w:lang w:eastAsia="de-CH"/>
              </w:rPr>
            </w:pPr>
            <w:r>
              <w:rPr>
                <w:rFonts w:ascii="Arial" w:hAnsi="Arial" w:cs="Arial"/>
                <w:b/>
                <w:sz w:val="20"/>
                <w:szCs w:val="20"/>
                <w:lang w:eastAsia="de-CH"/>
              </w:rPr>
              <w:t>Compulsory modules</w:t>
            </w:r>
          </w:p>
        </w:tc>
        <w:tc>
          <w:tcPr>
            <w:tcW w:w="1701" w:type="dxa"/>
            <w:tcBorders>
              <w:top w:val="single" w:sz="4" w:space="0" w:color="auto"/>
            </w:tcBorders>
            <w:shd w:val="clear" w:color="auto" w:fill="F2F2F2"/>
            <w:noWrap/>
            <w:vAlign w:val="center"/>
          </w:tcPr>
          <w:p w14:paraId="750CDEA5" w14:textId="77777777" w:rsidR="009810C8" w:rsidRPr="00934B98" w:rsidRDefault="009810C8" w:rsidP="005B2616">
            <w:pPr>
              <w:pStyle w:val="54PWWFTabelleText"/>
              <w:rPr>
                <w:rFonts w:ascii="Arial" w:hAnsi="Arial" w:cs="Arial"/>
                <w:b/>
                <w:sz w:val="20"/>
                <w:szCs w:val="20"/>
                <w:lang w:eastAsia="de-CH"/>
              </w:rPr>
            </w:pPr>
          </w:p>
        </w:tc>
      </w:tr>
      <w:tr w:rsidR="009810C8" w:rsidRPr="00934B98" w14:paraId="25083754" w14:textId="77777777" w:rsidTr="005B2616">
        <w:trPr>
          <w:trHeight w:val="340"/>
        </w:trPr>
        <w:tc>
          <w:tcPr>
            <w:tcW w:w="7088" w:type="dxa"/>
            <w:shd w:val="clear" w:color="auto" w:fill="FFFFFF"/>
            <w:noWrap/>
            <w:vAlign w:val="center"/>
          </w:tcPr>
          <w:p w14:paraId="18C82F9C" w14:textId="1087072A" w:rsidR="009810C8" w:rsidRPr="00934B98" w:rsidRDefault="007061B1" w:rsidP="005B2616">
            <w:pPr>
              <w:pStyle w:val="54PWWFTabelleText"/>
              <w:rPr>
                <w:rFonts w:ascii="Arial" w:hAnsi="Arial" w:cs="Arial"/>
                <w:sz w:val="20"/>
                <w:szCs w:val="20"/>
              </w:rPr>
            </w:pPr>
            <w:r>
              <w:rPr>
                <w:rFonts w:ascii="Arial" w:hAnsi="Arial" w:cs="Arial"/>
                <w:sz w:val="20"/>
                <w:szCs w:val="20"/>
              </w:rPr>
              <w:t>Cognitive</w:t>
            </w:r>
            <w:r w:rsidR="009810C8">
              <w:rPr>
                <w:rFonts w:ascii="Arial" w:hAnsi="Arial" w:cs="Arial"/>
                <w:sz w:val="20"/>
                <w:szCs w:val="20"/>
              </w:rPr>
              <w:t xml:space="preserve"> Neuroscience</w:t>
            </w:r>
          </w:p>
        </w:tc>
        <w:tc>
          <w:tcPr>
            <w:tcW w:w="1701" w:type="dxa"/>
            <w:shd w:val="clear" w:color="auto" w:fill="FFFFFF"/>
            <w:noWrap/>
            <w:vAlign w:val="center"/>
          </w:tcPr>
          <w:p w14:paraId="52D7348F"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7CF225C5" w14:textId="77777777" w:rsidTr="005B2616">
        <w:trPr>
          <w:trHeight w:val="340"/>
        </w:trPr>
        <w:tc>
          <w:tcPr>
            <w:tcW w:w="7088" w:type="dxa"/>
            <w:shd w:val="clear" w:color="auto" w:fill="FFFFFF"/>
            <w:noWrap/>
            <w:vAlign w:val="center"/>
          </w:tcPr>
          <w:p w14:paraId="473F6223" w14:textId="49D4D4B0"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Decision Theory</w:t>
            </w:r>
          </w:p>
        </w:tc>
        <w:tc>
          <w:tcPr>
            <w:tcW w:w="1701" w:type="dxa"/>
            <w:shd w:val="clear" w:color="auto" w:fill="FFFFFF"/>
            <w:noWrap/>
            <w:vAlign w:val="center"/>
          </w:tcPr>
          <w:p w14:paraId="65A4C3A3"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2FA3E6B5" w14:textId="77777777" w:rsidTr="005B2616">
        <w:trPr>
          <w:trHeight w:val="340"/>
        </w:trPr>
        <w:tc>
          <w:tcPr>
            <w:tcW w:w="7088" w:type="dxa"/>
            <w:shd w:val="clear" w:color="auto" w:fill="FFFFFF"/>
            <w:noWrap/>
            <w:vAlign w:val="center"/>
          </w:tcPr>
          <w:p w14:paraId="709FE36F" w14:textId="46EC10CB"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Decision Neuroscience</w:t>
            </w:r>
          </w:p>
        </w:tc>
        <w:tc>
          <w:tcPr>
            <w:tcW w:w="1701" w:type="dxa"/>
            <w:shd w:val="clear" w:color="auto" w:fill="FFFFFF"/>
            <w:noWrap/>
            <w:vAlign w:val="center"/>
          </w:tcPr>
          <w:p w14:paraId="40E516AE"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6C6FCF17" w14:textId="77777777" w:rsidTr="005B2616">
        <w:trPr>
          <w:trHeight w:val="340"/>
        </w:trPr>
        <w:tc>
          <w:tcPr>
            <w:tcW w:w="7088" w:type="dxa"/>
            <w:shd w:val="clear" w:color="auto" w:fill="FFFFFF"/>
            <w:noWrap/>
            <w:vAlign w:val="center"/>
          </w:tcPr>
          <w:p w14:paraId="3DD66AE5" w14:textId="246A9AD7"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Neuroeconomic Foundations of Decision Making</w:t>
            </w:r>
          </w:p>
        </w:tc>
        <w:tc>
          <w:tcPr>
            <w:tcW w:w="1701" w:type="dxa"/>
            <w:shd w:val="clear" w:color="auto" w:fill="FFFFFF"/>
            <w:noWrap/>
            <w:vAlign w:val="center"/>
          </w:tcPr>
          <w:p w14:paraId="65CFB56C"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934B98" w14:paraId="18DFE36E" w14:textId="77777777" w:rsidTr="005B2616">
        <w:trPr>
          <w:trHeight w:val="340"/>
        </w:trPr>
        <w:tc>
          <w:tcPr>
            <w:tcW w:w="7088" w:type="dxa"/>
            <w:shd w:val="clear" w:color="auto" w:fill="FFFFFF"/>
            <w:noWrap/>
            <w:vAlign w:val="center"/>
          </w:tcPr>
          <w:p w14:paraId="1868A3E9" w14:textId="1ED14565" w:rsidR="009810C8" w:rsidRPr="00934B98" w:rsidRDefault="007061B1" w:rsidP="005B2616">
            <w:pPr>
              <w:pStyle w:val="54PWWFTabelleText"/>
              <w:rPr>
                <w:rFonts w:ascii="Arial" w:hAnsi="Arial" w:cs="Arial"/>
                <w:sz w:val="20"/>
                <w:szCs w:val="20"/>
                <w:lang w:val="en-GB"/>
              </w:rPr>
            </w:pPr>
            <w:r>
              <w:rPr>
                <w:rFonts w:ascii="Arial" w:hAnsi="Arial" w:cs="Arial"/>
                <w:sz w:val="20"/>
                <w:szCs w:val="20"/>
                <w:lang w:val="en-GB"/>
              </w:rPr>
              <w:t>Principles of</w:t>
            </w:r>
            <w:r w:rsidR="009810C8">
              <w:rPr>
                <w:rFonts w:ascii="Arial" w:hAnsi="Arial" w:cs="Arial"/>
                <w:sz w:val="20"/>
                <w:szCs w:val="20"/>
                <w:lang w:val="en-GB"/>
              </w:rPr>
              <w:t xml:space="preserve"> Neuroeconomics</w:t>
            </w:r>
            <w:r w:rsidR="009810C8" w:rsidRPr="00934B98">
              <w:rPr>
                <w:rFonts w:ascii="Arial" w:hAnsi="Arial" w:cs="Arial"/>
                <w:sz w:val="20"/>
                <w:szCs w:val="20"/>
                <w:lang w:val="en-GB"/>
              </w:rPr>
              <w:t xml:space="preserve"> </w:t>
            </w:r>
          </w:p>
        </w:tc>
        <w:tc>
          <w:tcPr>
            <w:tcW w:w="1701" w:type="dxa"/>
            <w:shd w:val="clear" w:color="auto" w:fill="FFFFFF"/>
            <w:noWrap/>
            <w:vAlign w:val="center"/>
          </w:tcPr>
          <w:p w14:paraId="0164F38C" w14:textId="77777777" w:rsidR="009810C8" w:rsidRPr="00934B98" w:rsidRDefault="009810C8" w:rsidP="005B2616">
            <w:pPr>
              <w:pStyle w:val="54PWWFTabelleText"/>
              <w:rPr>
                <w:rFonts w:ascii="Arial" w:hAnsi="Arial" w:cs="Arial"/>
                <w:sz w:val="20"/>
                <w:szCs w:val="20"/>
                <w:lang w:val="en-GB" w:eastAsia="de-CH"/>
              </w:rPr>
            </w:pPr>
            <w:r>
              <w:rPr>
                <w:rFonts w:ascii="Arial" w:hAnsi="Arial" w:cs="Arial"/>
                <w:sz w:val="20"/>
                <w:szCs w:val="20"/>
                <w:lang w:val="en-GB" w:eastAsia="de-CH"/>
              </w:rPr>
              <w:t>3</w:t>
            </w:r>
          </w:p>
        </w:tc>
      </w:tr>
      <w:tr w:rsidR="009810C8" w:rsidRPr="00E7678F" w14:paraId="759491ED" w14:textId="77777777" w:rsidTr="005B2616">
        <w:trPr>
          <w:trHeight w:val="340"/>
        </w:trPr>
        <w:tc>
          <w:tcPr>
            <w:tcW w:w="7088" w:type="dxa"/>
            <w:tcBorders>
              <w:top w:val="single" w:sz="4" w:space="0" w:color="auto"/>
            </w:tcBorders>
            <w:shd w:val="clear" w:color="auto" w:fill="F2F2F2"/>
            <w:noWrap/>
            <w:vAlign w:val="center"/>
          </w:tcPr>
          <w:p w14:paraId="6024B4D3" w14:textId="77777777" w:rsidR="009810C8" w:rsidRPr="00D4100D" w:rsidRDefault="009810C8" w:rsidP="00F817F7">
            <w:pPr>
              <w:pStyle w:val="54PWWFTabelleText"/>
              <w:rPr>
                <w:rFonts w:ascii="Arial" w:hAnsi="Arial" w:cs="Arial"/>
                <w:b/>
                <w:i/>
                <w:iCs/>
                <w:sz w:val="20"/>
                <w:szCs w:val="20"/>
                <w:lang w:val="en-US" w:eastAsia="de-CH"/>
              </w:rPr>
            </w:pPr>
            <w:r>
              <w:rPr>
                <w:rFonts w:ascii="Arial" w:hAnsi="Arial" w:cs="Arial"/>
                <w:b/>
                <w:i/>
                <w:iCs/>
                <w:sz w:val="20"/>
                <w:szCs w:val="20"/>
                <w:lang w:val="en-US" w:eastAsia="de-CH"/>
              </w:rPr>
              <w:t>C</w:t>
            </w:r>
            <w:r w:rsidRPr="009810C8">
              <w:rPr>
                <w:rFonts w:ascii="Arial" w:hAnsi="Arial" w:cs="Arial"/>
                <w:b/>
                <w:i/>
                <w:iCs/>
                <w:sz w:val="20"/>
                <w:szCs w:val="20"/>
                <w:lang w:val="en-US" w:eastAsia="de-CH"/>
              </w:rPr>
              <w:t>ore elective</w:t>
            </w:r>
            <w:r>
              <w:rPr>
                <w:rFonts w:ascii="Arial" w:hAnsi="Arial" w:cs="Arial"/>
                <w:b/>
                <w:i/>
                <w:iCs/>
                <w:sz w:val="20"/>
                <w:szCs w:val="20"/>
                <w:lang w:val="en-US" w:eastAsia="de-CH"/>
              </w:rPr>
              <w:t xml:space="preserve"> modules</w:t>
            </w:r>
            <w:r w:rsidRPr="00D4100D">
              <w:rPr>
                <w:rFonts w:ascii="Arial" w:hAnsi="Arial" w:cs="Arial"/>
                <w:b/>
                <w:i/>
                <w:iCs/>
                <w:sz w:val="20"/>
                <w:szCs w:val="20"/>
                <w:lang w:val="en-US" w:eastAsia="de-CH"/>
              </w:rPr>
              <w:t xml:space="preserve"> </w:t>
            </w:r>
            <w:r w:rsidR="00F817F7">
              <w:rPr>
                <w:rFonts w:ascii="Arial" w:hAnsi="Arial" w:cs="Arial"/>
                <w:b/>
                <w:i/>
                <w:iCs/>
                <w:sz w:val="20"/>
                <w:szCs w:val="20"/>
                <w:lang w:val="en-US" w:eastAsia="de-CH"/>
              </w:rPr>
              <w:t>can be found in</w:t>
            </w:r>
            <w:r>
              <w:rPr>
                <w:rFonts w:ascii="Arial" w:hAnsi="Arial" w:cs="Arial"/>
                <w:b/>
                <w:i/>
                <w:iCs/>
                <w:sz w:val="20"/>
                <w:szCs w:val="20"/>
                <w:lang w:val="en-US" w:eastAsia="de-CH"/>
              </w:rPr>
              <w:t xml:space="preserve"> the course catalogue</w:t>
            </w:r>
          </w:p>
        </w:tc>
        <w:tc>
          <w:tcPr>
            <w:tcW w:w="1701" w:type="dxa"/>
            <w:tcBorders>
              <w:top w:val="single" w:sz="4" w:space="0" w:color="auto"/>
            </w:tcBorders>
            <w:shd w:val="clear" w:color="auto" w:fill="F2F2F2"/>
            <w:noWrap/>
            <w:vAlign w:val="center"/>
          </w:tcPr>
          <w:p w14:paraId="7B39DB07" w14:textId="77777777" w:rsidR="009810C8" w:rsidRPr="00D4100D" w:rsidRDefault="009810C8" w:rsidP="005B2616">
            <w:pPr>
              <w:pStyle w:val="54PWWFTabelleText"/>
              <w:rPr>
                <w:rFonts w:ascii="Arial" w:hAnsi="Arial" w:cs="Arial"/>
                <w:b/>
                <w:sz w:val="20"/>
                <w:szCs w:val="20"/>
                <w:lang w:val="en-US" w:eastAsia="de-CH"/>
              </w:rPr>
            </w:pPr>
          </w:p>
        </w:tc>
      </w:tr>
    </w:tbl>
    <w:p w14:paraId="5FAF3100" w14:textId="77777777" w:rsidR="009810C8" w:rsidRPr="009810C8" w:rsidRDefault="009810C8" w:rsidP="001C5CA0">
      <w:pPr>
        <w:rPr>
          <w:lang w:val="en-US"/>
        </w:rPr>
      </w:pPr>
    </w:p>
    <w:p w14:paraId="5EF7A93C" w14:textId="77777777" w:rsidR="001C5CA0" w:rsidRPr="009810C8" w:rsidRDefault="001C5CA0" w:rsidP="001C5CA0">
      <w:pPr>
        <w:rPr>
          <w:lang w:val="en-US"/>
        </w:rPr>
      </w:pPr>
    </w:p>
    <w:tbl>
      <w:tblPr>
        <w:tblW w:w="0" w:type="auto"/>
        <w:tblCellMar>
          <w:left w:w="0" w:type="dxa"/>
          <w:right w:w="0" w:type="dxa"/>
        </w:tblCellMar>
        <w:tblLook w:val="04A0" w:firstRow="1" w:lastRow="0" w:firstColumn="1" w:lastColumn="0" w:noHBand="0" w:noVBand="1"/>
      </w:tblPr>
      <w:tblGrid>
        <w:gridCol w:w="6801"/>
        <w:gridCol w:w="2213"/>
      </w:tblGrid>
      <w:tr w:rsidR="001C5CA0" w:rsidRPr="00C6687A" w14:paraId="2C1A7C4A" w14:textId="77777777" w:rsidTr="0067378D">
        <w:trPr>
          <w:trHeight w:val="454"/>
        </w:trPr>
        <w:tc>
          <w:tcPr>
            <w:tcW w:w="6809" w:type="dxa"/>
            <w:vAlign w:val="center"/>
          </w:tcPr>
          <w:p w14:paraId="5E2453A3" w14:textId="77777777" w:rsidR="001C5CA0" w:rsidRPr="009810C8" w:rsidRDefault="001C5CA0" w:rsidP="0067378D">
            <w:pPr>
              <w:rPr>
                <w:lang w:val="en-US"/>
              </w:rPr>
            </w:pPr>
          </w:p>
        </w:tc>
        <w:tc>
          <w:tcPr>
            <w:tcW w:w="2215" w:type="dxa"/>
            <w:vAlign w:val="center"/>
          </w:tcPr>
          <w:p w14:paraId="32A9832F" w14:textId="77777777" w:rsidR="001C5CA0" w:rsidRPr="00C6687A" w:rsidRDefault="001C5CA0" w:rsidP="0067378D">
            <w:pPr>
              <w:jc w:val="right"/>
            </w:pPr>
            <w:r w:rsidRPr="00C6687A">
              <w:rPr>
                <w:lang w:val="en-US"/>
              </w:rPr>
              <w:t>Please check:</w:t>
            </w:r>
          </w:p>
        </w:tc>
      </w:tr>
      <w:tr w:rsidR="001C5CA0" w:rsidRPr="00C6687A" w14:paraId="31EBD32C" w14:textId="77777777" w:rsidTr="0067378D">
        <w:trPr>
          <w:trHeight w:val="454"/>
        </w:trPr>
        <w:tc>
          <w:tcPr>
            <w:tcW w:w="6809" w:type="dxa"/>
            <w:vAlign w:val="center"/>
          </w:tcPr>
          <w:p w14:paraId="0F1EF109" w14:textId="77777777" w:rsidR="001C5CA0" w:rsidRPr="00C6687A" w:rsidRDefault="001C5CA0" w:rsidP="00656BE8">
            <w:pPr>
              <w:rPr>
                <w:lang w:val="en-US"/>
              </w:rPr>
            </w:pPr>
            <w:r w:rsidRPr="00C6687A">
              <w:rPr>
                <w:lang w:val="en-US"/>
              </w:rPr>
              <w:t xml:space="preserve">I confirm that I </w:t>
            </w:r>
            <w:r w:rsidR="00BF6D35">
              <w:rPr>
                <w:lang w:val="en-US"/>
              </w:rPr>
              <w:t xml:space="preserve">have </w:t>
            </w:r>
            <w:r w:rsidRPr="00C6687A">
              <w:rPr>
                <w:lang w:val="en-US"/>
              </w:rPr>
              <w:t>checked and observed the above-mentioned course requirements of the regulations:</w:t>
            </w:r>
          </w:p>
        </w:tc>
        <w:tc>
          <w:tcPr>
            <w:tcW w:w="2215" w:type="dxa"/>
            <w:vAlign w:val="center"/>
          </w:tcPr>
          <w:p w14:paraId="3111AB0E" w14:textId="77777777" w:rsidR="001C5CA0" w:rsidRPr="00C6687A" w:rsidRDefault="001C5CA0" w:rsidP="0067378D">
            <w:pPr>
              <w:jc w:val="right"/>
              <w:rPr>
                <w:lang w:val="en-US"/>
              </w:rPr>
            </w:pPr>
          </w:p>
          <w:p w14:paraId="0DDC0830" w14:textId="77777777" w:rsidR="001C5CA0" w:rsidRPr="00C6687A" w:rsidRDefault="001C5CA0" w:rsidP="0067378D">
            <w:pPr>
              <w:jc w:val="right"/>
            </w:pPr>
            <w:r w:rsidRPr="00C6687A">
              <w:fldChar w:fldCharType="begin">
                <w:ffData>
                  <w:name w:val="Kontrollkästchen4"/>
                  <w:enabled/>
                  <w:calcOnExit w:val="0"/>
                  <w:checkBox>
                    <w:sizeAuto/>
                    <w:default w:val="0"/>
                  </w:checkBox>
                </w:ffData>
              </w:fldChar>
            </w:r>
            <w:r w:rsidRPr="00C6687A">
              <w:instrText xml:space="preserve"> FORMCHECKBOX </w:instrText>
            </w:r>
            <w:r w:rsidRPr="00C6687A">
              <w:fldChar w:fldCharType="separate"/>
            </w:r>
            <w:r w:rsidRPr="00C6687A">
              <w:fldChar w:fldCharType="end"/>
            </w:r>
          </w:p>
          <w:p w14:paraId="4D32D395" w14:textId="77777777" w:rsidR="001C5CA0" w:rsidRPr="00C6687A" w:rsidRDefault="001C5CA0" w:rsidP="0067378D">
            <w:pPr>
              <w:jc w:val="right"/>
            </w:pPr>
          </w:p>
        </w:tc>
      </w:tr>
      <w:tr w:rsidR="001C5CA0" w:rsidRPr="00C6687A" w14:paraId="340FF8D8" w14:textId="77777777" w:rsidTr="0067378D">
        <w:trPr>
          <w:trHeight w:val="454"/>
        </w:trPr>
        <w:tc>
          <w:tcPr>
            <w:tcW w:w="6809" w:type="dxa"/>
            <w:vAlign w:val="center"/>
          </w:tcPr>
          <w:p w14:paraId="3F1102DF" w14:textId="5019D58A" w:rsidR="001C5CA0" w:rsidRPr="00C6687A" w:rsidRDefault="001C5CA0" w:rsidP="0067378D">
            <w:pPr>
              <w:rPr>
                <w:lang w:val="en-US"/>
              </w:rPr>
            </w:pPr>
            <w:r w:rsidRPr="00C6687A">
              <w:rPr>
                <w:lang w:val="en-US"/>
              </w:rPr>
              <w:t>Was admission granted with additional requirements or conditions</w:t>
            </w:r>
            <w:r w:rsidR="003811E4">
              <w:rPr>
                <w:lang w:val="en-US"/>
              </w:rPr>
              <w:t xml:space="preserve"> (= </w:t>
            </w:r>
            <w:proofErr w:type="gramStart"/>
            <w:r w:rsidR="003811E4">
              <w:rPr>
                <w:lang w:val="en-US"/>
              </w:rPr>
              <w:t>earning of</w:t>
            </w:r>
            <w:proofErr w:type="gramEnd"/>
            <w:r w:rsidR="003811E4">
              <w:rPr>
                <w:lang w:val="en-US"/>
              </w:rPr>
              <w:t xml:space="preserve"> additional qualifications</w:t>
            </w:r>
            <w:r w:rsidR="007061B1">
              <w:rPr>
                <w:lang w:val="en-US"/>
              </w:rPr>
              <w:t xml:space="preserve"> in the form of coursework</w:t>
            </w:r>
            <w:r w:rsidR="003811E4">
              <w:rPr>
                <w:lang w:val="en-US"/>
              </w:rPr>
              <w:t>)</w:t>
            </w:r>
            <w:r w:rsidRPr="00C6687A">
              <w:rPr>
                <w:lang w:val="en-US"/>
              </w:rPr>
              <w:t>?</w:t>
            </w:r>
          </w:p>
        </w:tc>
        <w:tc>
          <w:tcPr>
            <w:tcW w:w="2215" w:type="dxa"/>
            <w:vAlign w:val="center"/>
          </w:tcPr>
          <w:p w14:paraId="0AA7EE38" w14:textId="77777777" w:rsidR="001C5CA0" w:rsidRPr="00C6687A" w:rsidRDefault="001C5CA0" w:rsidP="0067378D">
            <w:pPr>
              <w:jc w:val="right"/>
              <w:rPr>
                <w:lang w:val="en-US"/>
              </w:rPr>
            </w:pPr>
          </w:p>
          <w:p w14:paraId="676A9F93" w14:textId="77777777" w:rsidR="001C5CA0" w:rsidRPr="00C6687A" w:rsidRDefault="001C5CA0" w:rsidP="0067378D">
            <w:pPr>
              <w:jc w:val="right"/>
            </w:pPr>
            <w:r w:rsidRPr="00C6687A">
              <w:rPr>
                <w:lang w:val="en-US"/>
              </w:rPr>
              <w:t>Yes</w:t>
            </w:r>
            <w:r w:rsidRPr="00C6687A">
              <w:t xml:space="preserve"> </w:t>
            </w:r>
            <w:r w:rsidRPr="00C6687A">
              <w:fldChar w:fldCharType="begin">
                <w:ffData>
                  <w:name w:val="Kontrollkästchen3"/>
                  <w:enabled/>
                  <w:calcOnExit w:val="0"/>
                  <w:checkBox>
                    <w:sizeAuto/>
                    <w:default w:val="0"/>
                  </w:checkBox>
                </w:ffData>
              </w:fldChar>
            </w:r>
            <w:r w:rsidRPr="00C6687A">
              <w:instrText xml:space="preserve"> FORMCHECKBOX </w:instrText>
            </w:r>
            <w:r w:rsidRPr="00C6687A">
              <w:fldChar w:fldCharType="separate"/>
            </w:r>
            <w:r w:rsidRPr="00C6687A">
              <w:fldChar w:fldCharType="end"/>
            </w:r>
            <w:r w:rsidRPr="00C6687A">
              <w:t xml:space="preserve"> / No </w:t>
            </w:r>
            <w:r w:rsidRPr="00C6687A">
              <w:fldChar w:fldCharType="begin">
                <w:ffData>
                  <w:name w:val="Kontrollkästchen4"/>
                  <w:enabled/>
                  <w:calcOnExit w:val="0"/>
                  <w:checkBox>
                    <w:sizeAuto/>
                    <w:default w:val="0"/>
                  </w:checkBox>
                </w:ffData>
              </w:fldChar>
            </w:r>
            <w:r w:rsidRPr="00C6687A">
              <w:instrText xml:space="preserve"> FORMCHECKBOX </w:instrText>
            </w:r>
            <w:r w:rsidRPr="00C6687A">
              <w:fldChar w:fldCharType="separate"/>
            </w:r>
            <w:r w:rsidRPr="00C6687A">
              <w:fldChar w:fldCharType="end"/>
            </w:r>
          </w:p>
          <w:p w14:paraId="0078C451" w14:textId="77777777" w:rsidR="001C5CA0" w:rsidRPr="00C6687A" w:rsidRDefault="001C5CA0" w:rsidP="0067378D">
            <w:pPr>
              <w:jc w:val="right"/>
            </w:pPr>
          </w:p>
        </w:tc>
      </w:tr>
      <w:tr w:rsidR="001C5CA0" w:rsidRPr="00C6687A" w14:paraId="43139696" w14:textId="77777777" w:rsidTr="0067378D">
        <w:trPr>
          <w:trHeight w:val="454"/>
        </w:trPr>
        <w:tc>
          <w:tcPr>
            <w:tcW w:w="6809" w:type="dxa"/>
            <w:vAlign w:val="center"/>
          </w:tcPr>
          <w:p w14:paraId="63CA50C2" w14:textId="0A21EA40" w:rsidR="001C5CA0" w:rsidRPr="00C6687A" w:rsidRDefault="001C5CA0" w:rsidP="0067378D">
            <w:pPr>
              <w:rPr>
                <w:lang w:val="en-US"/>
              </w:rPr>
            </w:pPr>
            <w:r w:rsidRPr="00C6687A">
              <w:rPr>
                <w:lang w:val="en-US"/>
              </w:rPr>
              <w:t xml:space="preserve">If so, I confirm that I </w:t>
            </w:r>
            <w:r w:rsidR="00E318A6">
              <w:rPr>
                <w:lang w:val="en-US"/>
              </w:rPr>
              <w:t xml:space="preserve">have </w:t>
            </w:r>
            <w:r w:rsidRPr="00C6687A">
              <w:rPr>
                <w:lang w:val="en-US"/>
              </w:rPr>
              <w:t>fulfilled the additional requirements or conditions in accordance with the notification of acceptance</w:t>
            </w:r>
            <w:r w:rsidR="007061B1">
              <w:rPr>
                <w:lang w:val="en-US"/>
              </w:rPr>
              <w:t>:</w:t>
            </w:r>
          </w:p>
        </w:tc>
        <w:tc>
          <w:tcPr>
            <w:tcW w:w="2215" w:type="dxa"/>
            <w:vAlign w:val="center"/>
          </w:tcPr>
          <w:p w14:paraId="63890318" w14:textId="77777777" w:rsidR="001C5CA0" w:rsidRPr="00C6687A" w:rsidRDefault="001C5CA0" w:rsidP="0067378D">
            <w:pPr>
              <w:jc w:val="right"/>
              <w:rPr>
                <w:lang w:val="en-US"/>
              </w:rPr>
            </w:pPr>
          </w:p>
          <w:p w14:paraId="1A48A55C" w14:textId="77777777" w:rsidR="001C5CA0" w:rsidRPr="00C6687A" w:rsidRDefault="001C5CA0" w:rsidP="0067378D">
            <w:pPr>
              <w:jc w:val="right"/>
            </w:pPr>
            <w:r w:rsidRPr="00C6687A">
              <w:fldChar w:fldCharType="begin">
                <w:ffData>
                  <w:name w:val="Kontrollkästchen4"/>
                  <w:enabled/>
                  <w:calcOnExit w:val="0"/>
                  <w:checkBox>
                    <w:sizeAuto/>
                    <w:default w:val="0"/>
                  </w:checkBox>
                </w:ffData>
              </w:fldChar>
            </w:r>
            <w:r w:rsidRPr="00C6687A">
              <w:instrText xml:space="preserve"> FORMCHECKBOX </w:instrText>
            </w:r>
            <w:r w:rsidRPr="00C6687A">
              <w:fldChar w:fldCharType="separate"/>
            </w:r>
            <w:r w:rsidRPr="00C6687A">
              <w:fldChar w:fldCharType="end"/>
            </w:r>
          </w:p>
          <w:p w14:paraId="6FFC74A3" w14:textId="77777777" w:rsidR="001C5CA0" w:rsidRPr="00C6687A" w:rsidRDefault="001C5CA0" w:rsidP="0067378D">
            <w:pPr>
              <w:jc w:val="right"/>
            </w:pPr>
          </w:p>
        </w:tc>
      </w:tr>
    </w:tbl>
    <w:p w14:paraId="6184DE9E" w14:textId="77777777" w:rsidR="001C5CA0" w:rsidRPr="00C6687A" w:rsidRDefault="001C5CA0" w:rsidP="001C5CA0">
      <w:pPr>
        <w:rPr>
          <w:lang w:val="en-US"/>
        </w:rPr>
      </w:pPr>
    </w:p>
    <w:p w14:paraId="415D4357" w14:textId="77777777" w:rsidR="001C5CA0" w:rsidRPr="00C6687A" w:rsidRDefault="001C5CA0" w:rsidP="001C5CA0">
      <w:pPr>
        <w:rPr>
          <w:lang w:val="en-US"/>
        </w:rPr>
      </w:pPr>
    </w:p>
    <w:p w14:paraId="31ED48AF" w14:textId="77777777" w:rsidR="001C5CA0" w:rsidRPr="00C6687A" w:rsidRDefault="001C5CA0" w:rsidP="001C5CA0">
      <w:pPr>
        <w:rPr>
          <w:lang w:val="en-US"/>
        </w:rPr>
      </w:pPr>
    </w:p>
    <w:p w14:paraId="770A2083" w14:textId="77777777" w:rsidR="001C5CA0" w:rsidRPr="00C6687A" w:rsidRDefault="001C5CA0" w:rsidP="001C5CA0">
      <w:pPr>
        <w:rPr>
          <w:lang w:val="en-US"/>
        </w:rPr>
      </w:pPr>
    </w:p>
    <w:p w14:paraId="1D102750" w14:textId="77777777" w:rsidR="00291BF2" w:rsidRPr="00C6687A" w:rsidRDefault="00291BF2" w:rsidP="001C5CA0">
      <w:pPr>
        <w:rPr>
          <w:lang w:val="en-US"/>
        </w:rPr>
      </w:pPr>
    </w:p>
    <w:p w14:paraId="1C11F66E" w14:textId="77777777" w:rsidR="001C5CA0" w:rsidRDefault="001C5CA0" w:rsidP="001C5CA0">
      <w:pPr>
        <w:rPr>
          <w:lang w:val="en-US"/>
        </w:rPr>
      </w:pPr>
    </w:p>
    <w:p w14:paraId="78279BBF" w14:textId="77777777" w:rsidR="00E12A7C" w:rsidRDefault="00E12A7C" w:rsidP="001C5CA0">
      <w:pPr>
        <w:rPr>
          <w:lang w:val="en-US"/>
        </w:rPr>
      </w:pPr>
    </w:p>
    <w:p w14:paraId="228EDAA9" w14:textId="77777777" w:rsidR="00AC66FB" w:rsidRPr="00C6687A" w:rsidRDefault="00AC66FB" w:rsidP="001C5CA0">
      <w:pPr>
        <w:rPr>
          <w:lang w:val="en-US"/>
        </w:rPr>
      </w:pPr>
    </w:p>
    <w:tbl>
      <w:tblPr>
        <w:tblW w:w="0" w:type="auto"/>
        <w:shd w:val="pct15" w:color="auto" w:fill="auto"/>
        <w:tblCellMar>
          <w:left w:w="0" w:type="dxa"/>
          <w:right w:w="0" w:type="dxa"/>
        </w:tblCellMar>
        <w:tblLook w:val="04A0" w:firstRow="1" w:lastRow="0" w:firstColumn="1" w:lastColumn="0" w:noHBand="0" w:noVBand="1"/>
      </w:tblPr>
      <w:tblGrid>
        <w:gridCol w:w="4511"/>
        <w:gridCol w:w="4503"/>
      </w:tblGrid>
      <w:tr w:rsidR="001C5CA0" w:rsidRPr="00E7678F" w14:paraId="68CDF081" w14:textId="77777777" w:rsidTr="0067378D">
        <w:trPr>
          <w:trHeight w:val="340"/>
        </w:trPr>
        <w:tc>
          <w:tcPr>
            <w:tcW w:w="4511" w:type="dxa"/>
            <w:tcBorders>
              <w:bottom w:val="single" w:sz="4" w:space="0" w:color="auto"/>
            </w:tcBorders>
            <w:shd w:val="pct15" w:color="auto" w:fill="auto"/>
            <w:vAlign w:val="center"/>
          </w:tcPr>
          <w:p w14:paraId="5D674B00" w14:textId="77777777" w:rsidR="001C5CA0" w:rsidRPr="00C6687A" w:rsidRDefault="001C5CA0" w:rsidP="0067378D">
            <w:pPr>
              <w:jc w:val="both"/>
              <w:rPr>
                <w:lang w:val="en-US"/>
              </w:rPr>
            </w:pPr>
            <w:r w:rsidRPr="00C6687A">
              <w:rPr>
                <w:lang w:val="en-US"/>
              </w:rPr>
              <w:t>Documents to be submitted on registration:</w:t>
            </w:r>
          </w:p>
        </w:tc>
        <w:tc>
          <w:tcPr>
            <w:tcW w:w="4503" w:type="dxa"/>
            <w:tcBorders>
              <w:bottom w:val="single" w:sz="4" w:space="0" w:color="auto"/>
            </w:tcBorders>
            <w:shd w:val="pct15" w:color="auto" w:fill="auto"/>
            <w:vAlign w:val="center"/>
          </w:tcPr>
          <w:p w14:paraId="5EB53563" w14:textId="77777777" w:rsidR="001C5CA0" w:rsidRPr="00C6687A" w:rsidRDefault="001C5CA0" w:rsidP="0067378D">
            <w:pPr>
              <w:jc w:val="right"/>
              <w:rPr>
                <w:lang w:val="en-US"/>
              </w:rPr>
            </w:pPr>
            <w:r w:rsidRPr="00C6687A">
              <w:rPr>
                <w:lang w:val="en-US"/>
              </w:rPr>
              <w:t>To be checked by Dean's Office:</w:t>
            </w:r>
          </w:p>
        </w:tc>
      </w:tr>
      <w:tr w:rsidR="001C5CA0" w:rsidRPr="00C6687A" w14:paraId="5AEC9ED0" w14:textId="77777777" w:rsidTr="0067378D">
        <w:trPr>
          <w:trHeight w:val="340"/>
        </w:trPr>
        <w:tc>
          <w:tcPr>
            <w:tcW w:w="4511" w:type="dxa"/>
            <w:tcBorders>
              <w:top w:val="single" w:sz="4" w:space="0" w:color="auto"/>
            </w:tcBorders>
            <w:shd w:val="pct15" w:color="auto" w:fill="auto"/>
            <w:vAlign w:val="center"/>
          </w:tcPr>
          <w:p w14:paraId="3F906107" w14:textId="19F96DF2" w:rsidR="001C5CA0" w:rsidRPr="00C6687A" w:rsidRDefault="001C5CA0" w:rsidP="0067378D">
            <w:pPr>
              <w:jc w:val="both"/>
              <w:rPr>
                <w:lang w:val="en-US"/>
              </w:rPr>
            </w:pPr>
            <w:r w:rsidRPr="00C6687A">
              <w:rPr>
                <w:lang w:val="en-US"/>
              </w:rPr>
              <w:t>Current transcript of records</w:t>
            </w:r>
          </w:p>
        </w:tc>
        <w:tc>
          <w:tcPr>
            <w:tcW w:w="4503" w:type="dxa"/>
            <w:tcBorders>
              <w:top w:val="single" w:sz="4" w:space="0" w:color="auto"/>
            </w:tcBorders>
            <w:shd w:val="pct15" w:color="auto" w:fill="auto"/>
            <w:vAlign w:val="center"/>
          </w:tcPr>
          <w:p w14:paraId="20E70D0E"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bl>
    <w:p w14:paraId="42956B67" w14:textId="77777777" w:rsidR="001C5CA0" w:rsidRPr="00C6687A" w:rsidRDefault="001C5CA0" w:rsidP="001C5CA0">
      <w:pPr>
        <w:rPr>
          <w:b/>
          <w:lang w:val="en-US"/>
        </w:rPr>
      </w:pPr>
      <w:r w:rsidRPr="00C6687A">
        <w:rPr>
          <w:sz w:val="16"/>
          <w:szCs w:val="16"/>
          <w:lang w:val="en-US"/>
        </w:rPr>
        <w:br w:type="page"/>
      </w:r>
      <w:r w:rsidRPr="00C6687A">
        <w:rPr>
          <w:b/>
          <w:lang w:val="en-US"/>
        </w:rPr>
        <w:lastRenderedPageBreak/>
        <w:t>Part 3: Dissertation</w:t>
      </w:r>
    </w:p>
    <w:p w14:paraId="79462016" w14:textId="77777777" w:rsidR="001C5CA0" w:rsidRPr="00C6687A" w:rsidRDefault="001C5CA0" w:rsidP="001C5CA0">
      <w:pPr>
        <w:rPr>
          <w:b/>
          <w:lang w:val="en-US"/>
        </w:rPr>
      </w:pPr>
    </w:p>
    <w:tbl>
      <w:tblPr>
        <w:tblW w:w="0" w:type="auto"/>
        <w:tblCellMar>
          <w:left w:w="0" w:type="dxa"/>
          <w:right w:w="0" w:type="dxa"/>
        </w:tblCellMar>
        <w:tblLook w:val="04A0" w:firstRow="1" w:lastRow="0" w:firstColumn="1" w:lastColumn="0" w:noHBand="0" w:noVBand="1"/>
      </w:tblPr>
      <w:tblGrid>
        <w:gridCol w:w="2271"/>
        <w:gridCol w:w="6743"/>
      </w:tblGrid>
      <w:tr w:rsidR="001C5CA0" w:rsidRPr="00C6687A" w14:paraId="62EA4EA8" w14:textId="77777777" w:rsidTr="0067378D">
        <w:trPr>
          <w:trHeight w:val="454"/>
        </w:trPr>
        <w:tc>
          <w:tcPr>
            <w:tcW w:w="2271" w:type="dxa"/>
            <w:vAlign w:val="bottom"/>
          </w:tcPr>
          <w:p w14:paraId="1249EBBF" w14:textId="77777777" w:rsidR="001C5CA0" w:rsidRPr="00C6687A" w:rsidRDefault="001C5CA0" w:rsidP="00895F41">
            <w:pPr>
              <w:ind w:right="-139"/>
              <w:rPr>
                <w:lang w:val="en-US"/>
              </w:rPr>
            </w:pPr>
            <w:r w:rsidRPr="00C6687A">
              <w:rPr>
                <w:b/>
                <w:lang w:val="en-US"/>
              </w:rPr>
              <w:t>Title of the dissertation</w:t>
            </w:r>
            <w:r w:rsidR="009810C8">
              <w:rPr>
                <w:b/>
                <w:lang w:val="en-US"/>
              </w:rPr>
              <w:t>*</w:t>
            </w:r>
            <w:r w:rsidRPr="00C6687A">
              <w:rPr>
                <w:lang w:val="en-US"/>
              </w:rPr>
              <w:t>:</w:t>
            </w:r>
          </w:p>
        </w:tc>
        <w:tc>
          <w:tcPr>
            <w:tcW w:w="6743" w:type="dxa"/>
            <w:tcBorders>
              <w:bottom w:val="dotted" w:sz="4" w:space="0" w:color="auto"/>
            </w:tcBorders>
            <w:vAlign w:val="bottom"/>
          </w:tcPr>
          <w:p w14:paraId="38E5CCB0"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5779D3A" w14:textId="77777777" w:rsidTr="0067378D">
        <w:trPr>
          <w:trHeight w:val="454"/>
        </w:trPr>
        <w:tc>
          <w:tcPr>
            <w:tcW w:w="2271" w:type="dxa"/>
            <w:vAlign w:val="bottom"/>
          </w:tcPr>
          <w:p w14:paraId="51D87140" w14:textId="77777777" w:rsidR="001C5CA0" w:rsidRPr="00C6687A" w:rsidRDefault="001C5CA0" w:rsidP="0067378D">
            <w:pPr>
              <w:rPr>
                <w:lang w:val="en-US"/>
              </w:rPr>
            </w:pPr>
          </w:p>
        </w:tc>
        <w:tc>
          <w:tcPr>
            <w:tcW w:w="6743" w:type="dxa"/>
            <w:tcBorders>
              <w:top w:val="dotted" w:sz="4" w:space="0" w:color="auto"/>
              <w:bottom w:val="dotted" w:sz="4" w:space="0" w:color="auto"/>
            </w:tcBorders>
            <w:vAlign w:val="bottom"/>
          </w:tcPr>
          <w:p w14:paraId="777D8581"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05D33E6" w14:textId="77777777" w:rsidTr="0067378D">
        <w:trPr>
          <w:trHeight w:val="454"/>
        </w:trPr>
        <w:tc>
          <w:tcPr>
            <w:tcW w:w="2271" w:type="dxa"/>
            <w:vAlign w:val="bottom"/>
          </w:tcPr>
          <w:p w14:paraId="78D77B2E" w14:textId="77777777" w:rsidR="001C5CA0" w:rsidRPr="00C6687A" w:rsidRDefault="001C5CA0" w:rsidP="0067378D">
            <w:pPr>
              <w:rPr>
                <w:lang w:val="en-US"/>
              </w:rPr>
            </w:pPr>
          </w:p>
        </w:tc>
        <w:tc>
          <w:tcPr>
            <w:tcW w:w="6743" w:type="dxa"/>
            <w:tcBorders>
              <w:top w:val="dotted" w:sz="4" w:space="0" w:color="auto"/>
              <w:bottom w:val="dotted" w:sz="4" w:space="0" w:color="auto"/>
            </w:tcBorders>
            <w:vAlign w:val="bottom"/>
          </w:tcPr>
          <w:p w14:paraId="7D9D8DF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329CC450" w14:textId="77777777" w:rsidR="009810C8" w:rsidRPr="00895F41" w:rsidRDefault="009810C8" w:rsidP="004D7C5C">
      <w:pPr>
        <w:tabs>
          <w:tab w:val="left" w:pos="1985"/>
        </w:tabs>
        <w:rPr>
          <w:sz w:val="16"/>
          <w:szCs w:val="16"/>
          <w:lang w:val="en-US"/>
        </w:rPr>
      </w:pPr>
      <w:r>
        <w:rPr>
          <w:b/>
          <w:lang w:val="en-US"/>
        </w:rPr>
        <w:tab/>
      </w:r>
      <w:r w:rsidRPr="00C278E8">
        <w:rPr>
          <w:sz w:val="16"/>
          <w:szCs w:val="16"/>
          <w:lang w:val="en-US"/>
        </w:rPr>
        <w:t>*</w:t>
      </w:r>
      <w:r w:rsidR="00E5192B" w:rsidRPr="00C278E8">
        <w:rPr>
          <w:sz w:val="16"/>
          <w:szCs w:val="16"/>
          <w:lang w:val="en-US"/>
        </w:rPr>
        <w:t xml:space="preserve">Title will be </w:t>
      </w:r>
      <w:r w:rsidRPr="00C278E8">
        <w:rPr>
          <w:sz w:val="16"/>
          <w:szCs w:val="16"/>
          <w:lang w:val="en-US"/>
        </w:rPr>
        <w:t xml:space="preserve">printed </w:t>
      </w:r>
      <w:r w:rsidR="00E5192B" w:rsidRPr="00C278E8">
        <w:rPr>
          <w:sz w:val="16"/>
          <w:szCs w:val="16"/>
          <w:lang w:val="en-US"/>
        </w:rPr>
        <w:t xml:space="preserve">accordingly </w:t>
      </w:r>
      <w:r w:rsidRPr="00C278E8">
        <w:rPr>
          <w:sz w:val="16"/>
          <w:szCs w:val="16"/>
          <w:lang w:val="en-US"/>
        </w:rPr>
        <w:t xml:space="preserve">on your </w:t>
      </w:r>
      <w:r w:rsidR="00E5192B" w:rsidRPr="00C278E8">
        <w:rPr>
          <w:sz w:val="16"/>
          <w:szCs w:val="16"/>
          <w:lang w:val="en-US"/>
        </w:rPr>
        <w:t>degree documents</w:t>
      </w:r>
      <w:r w:rsidR="00930F83" w:rsidRPr="00C278E8">
        <w:rPr>
          <w:sz w:val="16"/>
          <w:szCs w:val="16"/>
          <w:lang w:val="en-US"/>
        </w:rPr>
        <w:t xml:space="preserve"> (</w:t>
      </w:r>
      <w:r w:rsidR="00E5192B" w:rsidRPr="00C278E8">
        <w:rPr>
          <w:sz w:val="16"/>
          <w:szCs w:val="16"/>
          <w:lang w:val="en-US"/>
        </w:rPr>
        <w:t>also regarding capitals/minuscules</w:t>
      </w:r>
      <w:r w:rsidR="00930F83" w:rsidRPr="00C278E8">
        <w:rPr>
          <w:sz w:val="16"/>
          <w:szCs w:val="16"/>
          <w:lang w:val="en-US"/>
        </w:rPr>
        <w:t>)</w:t>
      </w:r>
    </w:p>
    <w:p w14:paraId="43240F06" w14:textId="77777777" w:rsidR="00246CE5" w:rsidRDefault="00246CE5" w:rsidP="00895F41">
      <w:pPr>
        <w:tabs>
          <w:tab w:val="left" w:pos="2268"/>
        </w:tabs>
        <w:rPr>
          <w:lang w:val="en-US"/>
        </w:rPr>
      </w:pPr>
    </w:p>
    <w:p w14:paraId="59612A7A" w14:textId="77777777" w:rsidR="00BB69C3" w:rsidRDefault="001C5CA0" w:rsidP="00BC5889">
      <w:pPr>
        <w:tabs>
          <w:tab w:val="left" w:pos="2268"/>
        </w:tabs>
        <w:jc w:val="both"/>
        <w:rPr>
          <w:lang w:val="en-US"/>
        </w:rPr>
      </w:pPr>
      <w:r w:rsidRPr="00C6687A">
        <w:rPr>
          <w:lang w:val="en-US"/>
        </w:rPr>
        <w:t xml:space="preserve">The final version of the dissertation must be submitted to </w:t>
      </w:r>
      <w:proofErr w:type="gramStart"/>
      <w:r w:rsidRPr="00C6687A">
        <w:rPr>
          <w:lang w:val="en-US"/>
        </w:rPr>
        <w:t>the Dean's</w:t>
      </w:r>
      <w:proofErr w:type="gramEnd"/>
      <w:r w:rsidRPr="00C6687A">
        <w:rPr>
          <w:lang w:val="en-US"/>
        </w:rPr>
        <w:t xml:space="preserve"> Office during registration for the Doctoral degree. </w:t>
      </w:r>
      <w:r w:rsidR="00BB69C3" w:rsidRPr="00895F41">
        <w:rPr>
          <w:lang w:val="en-US"/>
        </w:rPr>
        <w:t xml:space="preserve">You are required to send a PDF file to </w:t>
      </w:r>
      <w:r w:rsidR="005059E4">
        <w:rPr>
          <w:lang w:val="en-US"/>
        </w:rPr>
        <w:t>deansoffice@oec.uzh.ch.</w:t>
      </w:r>
      <w:r w:rsidR="00BB69C3" w:rsidRPr="00895F41">
        <w:rPr>
          <w:lang w:val="en-US"/>
        </w:rPr>
        <w:t xml:space="preserve"> The Dean's Office forwards the </w:t>
      </w:r>
      <w:r w:rsidR="005059E4">
        <w:rPr>
          <w:lang w:val="en-US"/>
        </w:rPr>
        <w:t>PDF file</w:t>
      </w:r>
      <w:r w:rsidR="005059E4" w:rsidRPr="00895F41">
        <w:rPr>
          <w:lang w:val="en-US"/>
        </w:rPr>
        <w:t xml:space="preserve"> </w:t>
      </w:r>
      <w:r w:rsidR="00BB69C3" w:rsidRPr="00895F41">
        <w:rPr>
          <w:lang w:val="en-US"/>
        </w:rPr>
        <w:t>to</w:t>
      </w:r>
      <w:r w:rsidR="00D83854">
        <w:rPr>
          <w:lang w:val="en-US"/>
        </w:rPr>
        <w:t xml:space="preserve"> your</w:t>
      </w:r>
      <w:r w:rsidR="00BB69C3" w:rsidRPr="00895F41">
        <w:rPr>
          <w:lang w:val="en-US"/>
        </w:rPr>
        <w:t xml:space="preserve"> </w:t>
      </w:r>
      <w:r w:rsidR="00BB69C3">
        <w:rPr>
          <w:lang w:val="en-US"/>
        </w:rPr>
        <w:t>s</w:t>
      </w:r>
      <w:r w:rsidR="00BB69C3" w:rsidRPr="00BB69C3">
        <w:rPr>
          <w:lang w:val="en-US"/>
        </w:rPr>
        <w:t>upervisor and co-supervisor</w:t>
      </w:r>
      <w:r w:rsidR="005059E4">
        <w:rPr>
          <w:lang w:val="en-US"/>
        </w:rPr>
        <w:t>.</w:t>
      </w:r>
    </w:p>
    <w:p w14:paraId="7FA7673A" w14:textId="77777777" w:rsidR="001C5CA0" w:rsidRPr="00C6687A" w:rsidRDefault="001C5CA0" w:rsidP="001C5CA0">
      <w:pPr>
        <w:jc w:val="both"/>
        <w:rPr>
          <w:lang w:val="en-US"/>
        </w:rPr>
      </w:pPr>
    </w:p>
    <w:p w14:paraId="54302543" w14:textId="77777777" w:rsidR="001C5CA0" w:rsidRPr="00C6687A" w:rsidRDefault="001C5CA0" w:rsidP="001C5CA0">
      <w:pPr>
        <w:jc w:val="both"/>
        <w:rPr>
          <w:lang w:val="en-US"/>
        </w:rPr>
      </w:pPr>
      <w:r w:rsidRPr="00C6687A">
        <w:rPr>
          <w:lang w:val="en-US"/>
        </w:rPr>
        <w:t>The dissertation may consist of a monograph or a collection of academic articles that have already been published or are suitable for publication (cumulative dissertation).</w:t>
      </w:r>
    </w:p>
    <w:tbl>
      <w:tblPr>
        <w:tblW w:w="0" w:type="auto"/>
        <w:tblCellMar>
          <w:left w:w="0" w:type="dxa"/>
          <w:right w:w="0" w:type="dxa"/>
        </w:tblCellMar>
        <w:tblLook w:val="04A0" w:firstRow="1" w:lastRow="0" w:firstColumn="1" w:lastColumn="0" w:noHBand="0" w:noVBand="1"/>
      </w:tblPr>
      <w:tblGrid>
        <w:gridCol w:w="2273"/>
        <w:gridCol w:w="6741"/>
      </w:tblGrid>
      <w:tr w:rsidR="001C5CA0" w:rsidRPr="00C6687A" w14:paraId="20F27B31" w14:textId="77777777" w:rsidTr="0067378D">
        <w:trPr>
          <w:trHeight w:val="454"/>
        </w:trPr>
        <w:tc>
          <w:tcPr>
            <w:tcW w:w="2273" w:type="dxa"/>
            <w:vAlign w:val="bottom"/>
          </w:tcPr>
          <w:p w14:paraId="56126BA8" w14:textId="77777777" w:rsidR="001C5CA0" w:rsidRPr="00C6687A" w:rsidRDefault="001C5CA0" w:rsidP="0067378D">
            <w:pPr>
              <w:rPr>
                <w:lang w:val="en-US"/>
              </w:rPr>
            </w:pPr>
            <w:r w:rsidRPr="00C6687A">
              <w:rPr>
                <w:b/>
                <w:lang w:val="en-US"/>
              </w:rPr>
              <w:t>Dissertation format</w:t>
            </w:r>
            <w:r w:rsidRPr="00C6687A">
              <w:rPr>
                <w:lang w:val="en-US"/>
              </w:rPr>
              <w:t>:</w:t>
            </w:r>
          </w:p>
        </w:tc>
        <w:tc>
          <w:tcPr>
            <w:tcW w:w="6741" w:type="dxa"/>
            <w:vAlign w:val="bottom"/>
          </w:tcPr>
          <w:p w14:paraId="1BB8F096" w14:textId="77777777" w:rsidR="001C5CA0" w:rsidRPr="00C6687A" w:rsidRDefault="001C5CA0" w:rsidP="0067378D">
            <w:pPr>
              <w:rPr>
                <w:lang w:val="en-US"/>
              </w:rPr>
            </w:pPr>
            <w:r w:rsidRPr="00C6687A">
              <w:rPr>
                <w:lang w:val="en-US"/>
              </w:rPr>
              <w:t xml:space="preserve">Cumulative dissertation </w:t>
            </w: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r w:rsidRPr="00C6687A">
              <w:rPr>
                <w:lang w:val="en-US"/>
              </w:rPr>
              <w:t xml:space="preserve"> </w:t>
            </w:r>
            <w:r w:rsidRPr="00C6687A">
              <w:rPr>
                <w:u w:val="single"/>
                <w:lang w:val="en-US"/>
              </w:rPr>
              <w:t>or</w:t>
            </w:r>
            <w:r w:rsidR="00FB235C">
              <w:rPr>
                <w:lang w:val="en-US"/>
              </w:rPr>
              <w:t xml:space="preserve"> M</w:t>
            </w:r>
            <w:r w:rsidRPr="00C6687A">
              <w:rPr>
                <w:lang w:val="en-US"/>
              </w:rPr>
              <w:t xml:space="preserve">onograph </w:t>
            </w: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bl>
    <w:p w14:paraId="116CD255" w14:textId="77777777" w:rsidR="001C5CA0" w:rsidRPr="00C6687A" w:rsidRDefault="001C5CA0" w:rsidP="001C5CA0">
      <w:pPr>
        <w:rPr>
          <w:lang w:val="en-US"/>
        </w:rPr>
      </w:pPr>
    </w:p>
    <w:p w14:paraId="16CDBDF4" w14:textId="77777777" w:rsidR="001C5CA0" w:rsidRPr="00C6687A" w:rsidRDefault="001C5CA0" w:rsidP="001C5CA0">
      <w:pPr>
        <w:jc w:val="both"/>
        <w:rPr>
          <w:lang w:val="en-US"/>
        </w:rPr>
      </w:pPr>
      <w:r w:rsidRPr="00C6687A">
        <w:rPr>
          <w:b/>
          <w:lang w:val="en-US"/>
        </w:rPr>
        <w:t>For cumulative dissertations</w:t>
      </w:r>
      <w:r w:rsidRPr="00C6687A">
        <w:rPr>
          <w:lang w:val="en-US"/>
        </w:rPr>
        <w:t>: If the academic contribution of a dissertation depends on work with co-authors, a declaration composed by the candidate and countersigned</w:t>
      </w:r>
      <w:r w:rsidR="00A9646A">
        <w:rPr>
          <w:lang w:val="en-US"/>
        </w:rPr>
        <w:t xml:space="preserve"> by the co-author regarding </w:t>
      </w:r>
      <w:r w:rsidRPr="00C6687A">
        <w:rPr>
          <w:lang w:val="en-US"/>
        </w:rPr>
        <w:t xml:space="preserve">the division of contributions to the work must be submitted for each work (Appendix A1.1). </w:t>
      </w:r>
      <w:r w:rsidR="00AA1635">
        <w:rPr>
          <w:lang w:val="en-US"/>
        </w:rPr>
        <w:t>T</w:t>
      </w:r>
      <w:r w:rsidR="00BB69C3">
        <w:rPr>
          <w:lang w:val="en-US"/>
        </w:rPr>
        <w:t xml:space="preserve">he supervisor </w:t>
      </w:r>
      <w:r w:rsidR="00F91C2D" w:rsidRPr="00AA1635">
        <w:rPr>
          <w:lang w:val="en-US"/>
        </w:rPr>
        <w:t>or</w:t>
      </w:r>
      <w:r w:rsidR="00BB69C3">
        <w:rPr>
          <w:lang w:val="en-US"/>
        </w:rPr>
        <w:t xml:space="preserve"> co-supervisor</w:t>
      </w:r>
      <w:r w:rsidRPr="00C6687A">
        <w:rPr>
          <w:lang w:val="en-US"/>
        </w:rPr>
        <w:t xml:space="preserve"> may act as </w:t>
      </w:r>
      <w:r w:rsidR="00AA1635">
        <w:rPr>
          <w:lang w:val="en-US"/>
        </w:rPr>
        <w:t>a co-author</w:t>
      </w:r>
      <w:r w:rsidRPr="00C6687A">
        <w:rPr>
          <w:lang w:val="en-US"/>
        </w:rPr>
        <w:t xml:space="preserve">. </w:t>
      </w:r>
      <w:r w:rsidR="008A6858">
        <w:rPr>
          <w:lang w:val="en-US"/>
        </w:rPr>
        <w:t>It must be ensured, h</w:t>
      </w:r>
      <w:r w:rsidRPr="00C6687A">
        <w:rPr>
          <w:lang w:val="en-US"/>
        </w:rPr>
        <w:t xml:space="preserve">owever, </w:t>
      </w:r>
      <w:r w:rsidR="008A6858">
        <w:rPr>
          <w:lang w:val="en-US"/>
        </w:rPr>
        <w:t xml:space="preserve">that </w:t>
      </w:r>
      <w:r w:rsidR="008A6858" w:rsidRPr="008A6858">
        <w:rPr>
          <w:lang w:val="en-US"/>
        </w:rPr>
        <w:t xml:space="preserve">at least one </w:t>
      </w:r>
      <w:r w:rsidR="008A6858">
        <w:rPr>
          <w:lang w:val="en-US"/>
        </w:rPr>
        <w:t>of them</w:t>
      </w:r>
      <w:r w:rsidR="008A6858" w:rsidRPr="008A6858">
        <w:rPr>
          <w:lang w:val="en-US"/>
        </w:rPr>
        <w:t xml:space="preserve"> is</w:t>
      </w:r>
      <w:r w:rsidR="00F51F11">
        <w:rPr>
          <w:lang w:val="en-US"/>
        </w:rPr>
        <w:t xml:space="preserve"> not a co-author of any of the</w:t>
      </w:r>
      <w:r w:rsidR="008A6858" w:rsidRPr="008A6858">
        <w:rPr>
          <w:lang w:val="en-US"/>
        </w:rPr>
        <w:t xml:space="preserve"> </w:t>
      </w:r>
      <w:r w:rsidR="00D510B2">
        <w:rPr>
          <w:lang w:val="en-US"/>
        </w:rPr>
        <w:t xml:space="preserve">papers </w:t>
      </w:r>
      <w:r w:rsidRPr="00C6687A">
        <w:rPr>
          <w:lang w:val="en-US"/>
        </w:rPr>
        <w:t xml:space="preserve">(DO, Sec. </w:t>
      </w:r>
      <w:r w:rsidR="00BB69C3">
        <w:rPr>
          <w:lang w:val="en-US"/>
        </w:rPr>
        <w:t>7.2</w:t>
      </w:r>
      <w:r w:rsidRPr="00C6687A">
        <w:rPr>
          <w:lang w:val="en-US"/>
        </w:rPr>
        <w:t>).</w:t>
      </w:r>
    </w:p>
    <w:p w14:paraId="6DFD0085" w14:textId="77777777" w:rsidR="001C5CA0" w:rsidRPr="00C6687A" w:rsidRDefault="001C5CA0" w:rsidP="001C5CA0">
      <w:pPr>
        <w:rPr>
          <w:b/>
          <w:lang w:val="en-US"/>
        </w:rPr>
      </w:pPr>
    </w:p>
    <w:p w14:paraId="1E09E814" w14:textId="77777777" w:rsidR="001C5CA0" w:rsidRPr="00C6687A" w:rsidRDefault="001C5CA0" w:rsidP="001C5CA0">
      <w:pPr>
        <w:rPr>
          <w:b/>
          <w:lang w:val="en-US"/>
        </w:rPr>
      </w:pPr>
    </w:p>
    <w:p w14:paraId="7D19012F" w14:textId="77777777" w:rsidR="001C5CA0" w:rsidRPr="001C5CA0" w:rsidRDefault="001C5CA0" w:rsidP="001C5CA0">
      <w:pPr>
        <w:rPr>
          <w:b/>
          <w:lang w:val="en-US"/>
        </w:rPr>
      </w:pPr>
      <w:r w:rsidRPr="001C5CA0">
        <w:rPr>
          <w:b/>
          <w:lang w:val="en-US"/>
        </w:rPr>
        <w:t xml:space="preserve">_ _ _ _ _ _ _ _ _ _ _ _ _ _ _ _ _ _ _ _ _ _ _ _ _ _ _ _ _ _ _ _ _ _ _ _ _ _ _ _ _ _ _ _ _ _ _ _ _ _ _ _ _ _ </w:t>
      </w:r>
    </w:p>
    <w:p w14:paraId="434F5193" w14:textId="77777777" w:rsidR="001C5CA0" w:rsidRPr="00C6687A" w:rsidRDefault="001C5CA0" w:rsidP="001C5CA0">
      <w:pPr>
        <w:rPr>
          <w:b/>
          <w:lang w:val="en-US"/>
        </w:rPr>
      </w:pPr>
    </w:p>
    <w:p w14:paraId="54F944A6" w14:textId="77777777" w:rsidR="001C5CA0" w:rsidRPr="00C6687A" w:rsidRDefault="001C5CA0" w:rsidP="001C5CA0">
      <w:pPr>
        <w:rPr>
          <w:b/>
          <w:lang w:val="en-US"/>
        </w:rPr>
      </w:pPr>
    </w:p>
    <w:p w14:paraId="79CB82BF" w14:textId="74BD7509" w:rsidR="001C5CA0" w:rsidRPr="00C6687A" w:rsidRDefault="001C5CA0" w:rsidP="00895F41">
      <w:pPr>
        <w:jc w:val="both"/>
        <w:rPr>
          <w:lang w:val="en-US"/>
        </w:rPr>
      </w:pPr>
      <w:r w:rsidRPr="00C6687A">
        <w:rPr>
          <w:lang w:val="en-US"/>
        </w:rPr>
        <w:t xml:space="preserve">The candidate confirms with his or her signature that the information provided in parts 1, 2, and 3 is correct and complete. Moreover, the candidate </w:t>
      </w:r>
      <w:r w:rsidR="003D6322">
        <w:rPr>
          <w:lang w:val="en-US"/>
        </w:rPr>
        <w:t>confirms that the dissertation has</w:t>
      </w:r>
      <w:r w:rsidRPr="00C6687A">
        <w:rPr>
          <w:lang w:val="en-US"/>
        </w:rPr>
        <w:t xml:space="preserve"> not</w:t>
      </w:r>
      <w:r w:rsidR="00040FA5">
        <w:rPr>
          <w:lang w:val="en-US"/>
        </w:rPr>
        <w:t xml:space="preserve"> </w:t>
      </w:r>
      <w:r w:rsidR="003D6322">
        <w:rPr>
          <w:lang w:val="en-US"/>
        </w:rPr>
        <w:t xml:space="preserve">been </w:t>
      </w:r>
      <w:r w:rsidRPr="00C6687A">
        <w:rPr>
          <w:lang w:val="en-US"/>
        </w:rPr>
        <w:t>used to earn an academic degree at an inst</w:t>
      </w:r>
      <w:r w:rsidR="007F16F5">
        <w:rPr>
          <w:lang w:val="en-US"/>
        </w:rPr>
        <w:t>itute of higher education</w:t>
      </w:r>
      <w:r w:rsidRPr="00C6687A">
        <w:rPr>
          <w:lang w:val="en-US"/>
        </w:rPr>
        <w:t xml:space="preserve"> (</w:t>
      </w:r>
      <w:r w:rsidR="00F91C2D">
        <w:rPr>
          <w:lang w:val="en-US"/>
        </w:rPr>
        <w:t>PVO</w:t>
      </w:r>
      <w:r w:rsidR="0023590B">
        <w:rPr>
          <w:lang w:val="en-US"/>
        </w:rPr>
        <w:t>,</w:t>
      </w:r>
      <w:r w:rsidR="00C20FE7" w:rsidRPr="00895F41">
        <w:rPr>
          <w:lang w:val="en-US"/>
        </w:rPr>
        <w:t> </w:t>
      </w:r>
      <w:r w:rsidR="00F91C2D">
        <w:rPr>
          <w:lang w:val="en-US"/>
        </w:rPr>
        <w:t>§</w:t>
      </w:r>
      <w:r w:rsidR="00F51F11">
        <w:rPr>
          <w:lang w:val="en-US"/>
        </w:rPr>
        <w:t> </w:t>
      </w:r>
      <w:r w:rsidR="00F91C2D">
        <w:rPr>
          <w:lang w:val="en-US"/>
        </w:rPr>
        <w:t>26</w:t>
      </w:r>
      <w:r w:rsidRPr="00C6687A">
        <w:rPr>
          <w:lang w:val="en-US"/>
        </w:rPr>
        <w:t xml:space="preserve">). The candidate drafted the dissertation independently as a monograph, or for cumulative dissertations, wrote </w:t>
      </w:r>
      <w:r w:rsidR="00BB69C3">
        <w:rPr>
          <w:lang w:val="en-US"/>
        </w:rPr>
        <w:t>the</w:t>
      </w:r>
      <w:r w:rsidRPr="00C6687A">
        <w:rPr>
          <w:lang w:val="en-US"/>
        </w:rPr>
        <w:t xml:space="preserve"> background document independently and </w:t>
      </w:r>
      <w:proofErr w:type="gramStart"/>
      <w:r w:rsidRPr="00C6687A">
        <w:rPr>
          <w:lang w:val="en-US"/>
        </w:rPr>
        <w:t>has</w:t>
      </w:r>
      <w:proofErr w:type="gramEnd"/>
      <w:r w:rsidRPr="00C6687A">
        <w:rPr>
          <w:lang w:val="en-US"/>
        </w:rPr>
        <w:t xml:space="preserve"> properly cited and listed all sources and aids in all components of the dissertation</w:t>
      </w:r>
      <w:r w:rsidR="00832B54">
        <w:rPr>
          <w:lang w:val="en-US"/>
        </w:rPr>
        <w:t xml:space="preserve">, </w:t>
      </w:r>
      <w:r w:rsidR="00832B54" w:rsidRPr="00306DF8">
        <w:rPr>
          <w:lang w:val="en-US"/>
        </w:rPr>
        <w:t>including generative AI such as ChatGPT</w:t>
      </w:r>
      <w:r w:rsidRPr="00C6687A">
        <w:rPr>
          <w:lang w:val="en-US"/>
        </w:rPr>
        <w:t xml:space="preserve"> (DO, Sec. </w:t>
      </w:r>
      <w:r w:rsidR="00BB69C3">
        <w:rPr>
          <w:lang w:val="en-US"/>
        </w:rPr>
        <w:t>7.2</w:t>
      </w:r>
      <w:r w:rsidRPr="00C6687A">
        <w:rPr>
          <w:lang w:val="en-US"/>
        </w:rPr>
        <w:t>)</w:t>
      </w:r>
      <w:r w:rsidR="00832B54">
        <w:rPr>
          <w:lang w:val="en-US"/>
        </w:rPr>
        <w:t xml:space="preserve">. The candidate </w:t>
      </w:r>
      <w:r w:rsidR="00832B54" w:rsidRPr="00306DF8">
        <w:rPr>
          <w:lang w:val="en-US"/>
        </w:rPr>
        <w:t>take</w:t>
      </w:r>
      <w:r w:rsidR="00832B54">
        <w:rPr>
          <w:lang w:val="en-US"/>
        </w:rPr>
        <w:t>s</w:t>
      </w:r>
      <w:r w:rsidR="00832B54" w:rsidRPr="00306DF8">
        <w:rPr>
          <w:lang w:val="en-US"/>
        </w:rPr>
        <w:t xml:space="preserve"> full responsibility for the scientific character of the submitted text, even if AI aids were used and declared</w:t>
      </w:r>
      <w:r w:rsidR="00832B54">
        <w:rPr>
          <w:lang w:val="en-US"/>
        </w:rPr>
        <w:t>:</w:t>
      </w:r>
    </w:p>
    <w:p w14:paraId="0F63CF8D" w14:textId="77777777" w:rsidR="001C5CA0" w:rsidRPr="00C6687A" w:rsidRDefault="001C5CA0" w:rsidP="001C5CA0">
      <w:pPr>
        <w:rPr>
          <w:lang w:val="en-US"/>
        </w:rPr>
      </w:pPr>
    </w:p>
    <w:p w14:paraId="031E18F0" w14:textId="77777777" w:rsidR="001C5CA0" w:rsidRPr="00C6687A" w:rsidRDefault="001C5CA0" w:rsidP="001C5CA0">
      <w:pPr>
        <w:rPr>
          <w:lang w:val="en-US"/>
        </w:rPr>
      </w:pPr>
    </w:p>
    <w:tbl>
      <w:tblPr>
        <w:tblW w:w="9072" w:type="dxa"/>
        <w:tblCellMar>
          <w:left w:w="0" w:type="dxa"/>
          <w:right w:w="0" w:type="dxa"/>
        </w:tblCellMar>
        <w:tblLook w:val="04A0" w:firstRow="1" w:lastRow="0" w:firstColumn="1" w:lastColumn="0" w:noHBand="0" w:noVBand="1"/>
      </w:tblPr>
      <w:tblGrid>
        <w:gridCol w:w="1418"/>
        <w:gridCol w:w="2694"/>
        <w:gridCol w:w="1984"/>
        <w:gridCol w:w="2976"/>
      </w:tblGrid>
      <w:tr w:rsidR="001C5CA0" w:rsidRPr="00C6687A" w14:paraId="46CBA2A2" w14:textId="77777777" w:rsidTr="0067378D">
        <w:trPr>
          <w:trHeight w:val="454"/>
        </w:trPr>
        <w:tc>
          <w:tcPr>
            <w:tcW w:w="1418" w:type="dxa"/>
            <w:vAlign w:val="bottom"/>
          </w:tcPr>
          <w:p w14:paraId="34AF51F5" w14:textId="77777777" w:rsidR="001C5CA0" w:rsidRPr="00C6687A" w:rsidRDefault="00CE1CC2" w:rsidP="0067378D">
            <w:pPr>
              <w:rPr>
                <w:lang w:val="en-US"/>
              </w:rPr>
            </w:pPr>
            <w:r>
              <w:rPr>
                <w:lang w:val="en-US"/>
              </w:rPr>
              <w:t>Place</w:t>
            </w:r>
            <w:r w:rsidR="001C5CA0" w:rsidRPr="00C6687A">
              <w:rPr>
                <w:lang w:val="en-US"/>
              </w:rPr>
              <w:t>, date:</w:t>
            </w:r>
          </w:p>
        </w:tc>
        <w:tc>
          <w:tcPr>
            <w:tcW w:w="2694" w:type="dxa"/>
            <w:tcBorders>
              <w:bottom w:val="dotted" w:sz="4" w:space="0" w:color="auto"/>
            </w:tcBorders>
            <w:vAlign w:val="bottom"/>
          </w:tcPr>
          <w:p w14:paraId="44E7E246"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984" w:type="dxa"/>
            <w:vAlign w:val="bottom"/>
          </w:tcPr>
          <w:p w14:paraId="0EE05FBD" w14:textId="77777777" w:rsidR="001C5CA0" w:rsidRPr="00C6687A" w:rsidRDefault="001C5CA0" w:rsidP="0067378D">
            <w:pPr>
              <w:rPr>
                <w:lang w:val="en-US"/>
              </w:rPr>
            </w:pPr>
            <w:r w:rsidRPr="00C6687A">
              <w:rPr>
                <w:lang w:val="en-US"/>
              </w:rPr>
              <w:t>Candidate's signature:</w:t>
            </w:r>
          </w:p>
        </w:tc>
        <w:tc>
          <w:tcPr>
            <w:tcW w:w="2976" w:type="dxa"/>
            <w:tcBorders>
              <w:bottom w:val="dotted" w:sz="4" w:space="0" w:color="auto"/>
            </w:tcBorders>
            <w:vAlign w:val="bottom"/>
          </w:tcPr>
          <w:p w14:paraId="50C59400" w14:textId="77777777" w:rsidR="001C5CA0" w:rsidRPr="00C6687A" w:rsidRDefault="001C5CA0" w:rsidP="0067378D">
            <w:pPr>
              <w:rPr>
                <w:lang w:val="en-US"/>
              </w:rPr>
            </w:pPr>
          </w:p>
        </w:tc>
      </w:tr>
    </w:tbl>
    <w:p w14:paraId="0D2B0A81" w14:textId="77777777" w:rsidR="001C5CA0" w:rsidRPr="00C6687A" w:rsidRDefault="001C5CA0" w:rsidP="001C5CA0">
      <w:pPr>
        <w:rPr>
          <w:lang w:val="en-US"/>
        </w:rPr>
      </w:pPr>
    </w:p>
    <w:p w14:paraId="4112CCC5" w14:textId="77777777" w:rsidR="00F36AB0" w:rsidRDefault="00F36AB0" w:rsidP="001C5CA0">
      <w:pPr>
        <w:rPr>
          <w:lang w:val="en-US"/>
        </w:rPr>
      </w:pPr>
    </w:p>
    <w:p w14:paraId="4AC055C7" w14:textId="77777777" w:rsidR="00256BC7" w:rsidRPr="00C6687A" w:rsidRDefault="00256BC7" w:rsidP="001C5CA0">
      <w:pPr>
        <w:rPr>
          <w:lang w:val="en-US"/>
        </w:rPr>
      </w:pPr>
    </w:p>
    <w:tbl>
      <w:tblPr>
        <w:tblW w:w="0" w:type="auto"/>
        <w:shd w:val="pct15" w:color="auto" w:fill="auto"/>
        <w:tblCellMar>
          <w:left w:w="0" w:type="dxa"/>
          <w:right w:w="0" w:type="dxa"/>
        </w:tblCellMar>
        <w:tblLook w:val="04A0" w:firstRow="1" w:lastRow="0" w:firstColumn="1" w:lastColumn="0" w:noHBand="0" w:noVBand="1"/>
      </w:tblPr>
      <w:tblGrid>
        <w:gridCol w:w="5954"/>
        <w:gridCol w:w="3060"/>
      </w:tblGrid>
      <w:tr w:rsidR="001C5CA0" w:rsidRPr="00E7678F" w14:paraId="1FD72C21" w14:textId="77777777" w:rsidTr="00895F41">
        <w:trPr>
          <w:trHeight w:val="340"/>
        </w:trPr>
        <w:tc>
          <w:tcPr>
            <w:tcW w:w="5954" w:type="dxa"/>
            <w:tcBorders>
              <w:bottom w:val="single" w:sz="4" w:space="0" w:color="auto"/>
            </w:tcBorders>
            <w:shd w:val="pct15" w:color="auto" w:fill="auto"/>
            <w:vAlign w:val="center"/>
          </w:tcPr>
          <w:p w14:paraId="4FA783D7" w14:textId="77777777" w:rsidR="001C5CA0" w:rsidRPr="00C6687A" w:rsidRDefault="001C5CA0" w:rsidP="0067378D">
            <w:pPr>
              <w:jc w:val="both"/>
              <w:rPr>
                <w:lang w:val="en-US"/>
              </w:rPr>
            </w:pPr>
            <w:r w:rsidRPr="00C6687A">
              <w:rPr>
                <w:lang w:val="en-US"/>
              </w:rPr>
              <w:t>Documents to be submitted on registration:</w:t>
            </w:r>
          </w:p>
        </w:tc>
        <w:tc>
          <w:tcPr>
            <w:tcW w:w="3060" w:type="dxa"/>
            <w:tcBorders>
              <w:bottom w:val="single" w:sz="4" w:space="0" w:color="auto"/>
            </w:tcBorders>
            <w:shd w:val="pct15" w:color="auto" w:fill="auto"/>
            <w:vAlign w:val="center"/>
          </w:tcPr>
          <w:p w14:paraId="6879B30F" w14:textId="77777777" w:rsidR="001C5CA0" w:rsidRPr="00C6687A" w:rsidRDefault="001C5CA0" w:rsidP="0067378D">
            <w:pPr>
              <w:jc w:val="right"/>
              <w:rPr>
                <w:lang w:val="en-US"/>
              </w:rPr>
            </w:pPr>
            <w:r w:rsidRPr="00C6687A">
              <w:rPr>
                <w:lang w:val="en-US"/>
              </w:rPr>
              <w:t>To be checked by Dean's Office:</w:t>
            </w:r>
          </w:p>
        </w:tc>
      </w:tr>
      <w:tr w:rsidR="001C5CA0" w:rsidRPr="00C6687A" w14:paraId="24B22D16" w14:textId="77777777" w:rsidTr="00895F41">
        <w:trPr>
          <w:trHeight w:val="340"/>
        </w:trPr>
        <w:tc>
          <w:tcPr>
            <w:tcW w:w="5954" w:type="dxa"/>
            <w:tcBorders>
              <w:top w:val="single" w:sz="4" w:space="0" w:color="auto"/>
            </w:tcBorders>
            <w:shd w:val="pct15" w:color="auto" w:fill="auto"/>
            <w:vAlign w:val="center"/>
          </w:tcPr>
          <w:p w14:paraId="1CC4B420" w14:textId="77777777" w:rsidR="001C5CA0" w:rsidRPr="00C6687A" w:rsidRDefault="001C5CA0" w:rsidP="005059E4">
            <w:pPr>
              <w:jc w:val="both"/>
              <w:rPr>
                <w:lang w:val="en-US"/>
              </w:rPr>
            </w:pPr>
            <w:r w:rsidRPr="00C6687A">
              <w:rPr>
                <w:lang w:val="en-US"/>
              </w:rPr>
              <w:t>Dissertation</w:t>
            </w:r>
            <w:r w:rsidR="00BB69C3">
              <w:rPr>
                <w:lang w:val="en-US"/>
              </w:rPr>
              <w:t xml:space="preserve"> PDF</w:t>
            </w:r>
          </w:p>
        </w:tc>
        <w:tc>
          <w:tcPr>
            <w:tcW w:w="3060" w:type="dxa"/>
            <w:tcBorders>
              <w:top w:val="single" w:sz="4" w:space="0" w:color="auto"/>
            </w:tcBorders>
            <w:shd w:val="pct15" w:color="auto" w:fill="auto"/>
            <w:vAlign w:val="center"/>
          </w:tcPr>
          <w:p w14:paraId="413EE3B3"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4751E7E0" w14:textId="77777777" w:rsidTr="00895F41">
        <w:trPr>
          <w:trHeight w:val="340"/>
        </w:trPr>
        <w:tc>
          <w:tcPr>
            <w:tcW w:w="5954" w:type="dxa"/>
            <w:shd w:val="pct15" w:color="auto" w:fill="auto"/>
            <w:vAlign w:val="center"/>
          </w:tcPr>
          <w:p w14:paraId="62785D69" w14:textId="77777777" w:rsidR="001C5CA0" w:rsidRPr="00C6687A" w:rsidRDefault="005059E4" w:rsidP="0067378D">
            <w:pPr>
              <w:jc w:val="both"/>
              <w:rPr>
                <w:lang w:val="en-US"/>
              </w:rPr>
            </w:pPr>
            <w:r>
              <w:rPr>
                <w:lang w:val="en-US"/>
              </w:rPr>
              <w:t>D</w:t>
            </w:r>
            <w:r w:rsidR="001C5CA0" w:rsidRPr="00C6687A">
              <w:rPr>
                <w:lang w:val="en-US"/>
              </w:rPr>
              <w:t>eclaration(s) of work with co-authors</w:t>
            </w:r>
          </w:p>
        </w:tc>
        <w:tc>
          <w:tcPr>
            <w:tcW w:w="3060" w:type="dxa"/>
            <w:shd w:val="pct15" w:color="auto" w:fill="auto"/>
            <w:vAlign w:val="center"/>
          </w:tcPr>
          <w:p w14:paraId="3EA47CBB" w14:textId="77777777" w:rsidR="001C5CA0" w:rsidRPr="00C6687A" w:rsidRDefault="001C5CA0" w:rsidP="0067378D">
            <w:pPr>
              <w:jc w:val="right"/>
              <w:rPr>
                <w:lang w:val="en-US"/>
              </w:rPr>
            </w:pPr>
            <w:r w:rsidRPr="00C6687A">
              <w:rPr>
                <w:lang w:val="en-US"/>
              </w:rPr>
              <w:fldChar w:fldCharType="begin">
                <w:ffData>
                  <w:name w:val="Kontrollkästchen5"/>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bl>
    <w:p w14:paraId="2C396354" w14:textId="77777777" w:rsidR="001C5CA0" w:rsidRDefault="001C5CA0" w:rsidP="001C5CA0">
      <w:pPr>
        <w:rPr>
          <w:b/>
          <w:lang w:val="en-US"/>
        </w:rPr>
      </w:pPr>
      <w:r w:rsidRPr="00C6687A">
        <w:rPr>
          <w:lang w:val="en-US"/>
        </w:rPr>
        <w:br w:type="page"/>
      </w:r>
      <w:r w:rsidRPr="00602600">
        <w:rPr>
          <w:b/>
          <w:lang w:val="en-US"/>
        </w:rPr>
        <w:lastRenderedPageBreak/>
        <w:t>Part 4:</w:t>
      </w:r>
      <w:r w:rsidR="00B84D4B" w:rsidRPr="00602600">
        <w:rPr>
          <w:b/>
          <w:lang w:val="en-US"/>
        </w:rPr>
        <w:t xml:space="preserve"> </w:t>
      </w:r>
      <w:r w:rsidR="001D688E" w:rsidRPr="00602600">
        <w:rPr>
          <w:b/>
          <w:lang w:val="en-US"/>
        </w:rPr>
        <w:t>Evaluation</w:t>
      </w:r>
      <w:r w:rsidRPr="00602600">
        <w:rPr>
          <w:b/>
          <w:lang w:val="en-US"/>
        </w:rPr>
        <w:t xml:space="preserve"> and defense</w:t>
      </w:r>
    </w:p>
    <w:p w14:paraId="30A45706" w14:textId="77777777" w:rsidR="007870C2" w:rsidRPr="00895F41" w:rsidRDefault="007870C2" w:rsidP="001C5CA0">
      <w:pPr>
        <w:rPr>
          <w:highlight w:val="yellow"/>
          <w:lang w:val="en-US"/>
        </w:rPr>
      </w:pPr>
    </w:p>
    <w:p w14:paraId="2BAB3BED" w14:textId="77777777" w:rsidR="00E02533" w:rsidRDefault="00EF25A4" w:rsidP="001C5CA0">
      <w:pPr>
        <w:jc w:val="both"/>
        <w:rPr>
          <w:lang w:val="en-US"/>
        </w:rPr>
      </w:pPr>
      <w:r>
        <w:rPr>
          <w:lang w:val="en-US"/>
        </w:rPr>
        <w:t>Both t</w:t>
      </w:r>
      <w:r w:rsidR="00B84D4B" w:rsidRPr="00C6687A">
        <w:rPr>
          <w:lang w:val="en-US"/>
        </w:rPr>
        <w:t xml:space="preserve">he supervisor </w:t>
      </w:r>
      <w:r>
        <w:rPr>
          <w:lang w:val="en-US"/>
        </w:rPr>
        <w:t>and</w:t>
      </w:r>
      <w:r w:rsidR="00B84D4B">
        <w:rPr>
          <w:lang w:val="en-US"/>
        </w:rPr>
        <w:t xml:space="preserve"> the co-supervisor</w:t>
      </w:r>
      <w:r w:rsidR="00B84D4B" w:rsidRPr="00C6687A">
        <w:rPr>
          <w:lang w:val="en-US"/>
        </w:rPr>
        <w:t xml:space="preserve"> submit an expert report on the dissertation. Each expert report includes a grade. Grades from 6 to 1 are assigned, where 6 indicates the highest achievement and 1 the lowest.</w:t>
      </w:r>
      <w:r w:rsidR="00B84D4B" w:rsidRPr="00B84D4B">
        <w:rPr>
          <w:lang w:val="en-US"/>
        </w:rPr>
        <w:t xml:space="preserve"> </w:t>
      </w:r>
      <w:r>
        <w:rPr>
          <w:lang w:val="en-US"/>
        </w:rPr>
        <w:t xml:space="preserve">Only whole and half grades are permitted. </w:t>
      </w:r>
      <w:r w:rsidR="00B84D4B" w:rsidRPr="00C6687A">
        <w:rPr>
          <w:lang w:val="en-US"/>
        </w:rPr>
        <w:t xml:space="preserve">The defense may take place </w:t>
      </w:r>
      <w:r w:rsidR="00C14CB4">
        <w:rPr>
          <w:lang w:val="en-US"/>
        </w:rPr>
        <w:t>if</w:t>
      </w:r>
      <w:r w:rsidR="00004626">
        <w:rPr>
          <w:lang w:val="en-US"/>
        </w:rPr>
        <w:t xml:space="preserve"> both</w:t>
      </w:r>
      <w:r w:rsidR="00B84D4B" w:rsidRPr="00C6687A">
        <w:rPr>
          <w:lang w:val="en-US"/>
        </w:rPr>
        <w:t xml:space="preserve"> experts approve of the dissertation by assigning a minimum grade of 4</w:t>
      </w:r>
      <w:r w:rsidR="003D7CC5">
        <w:rPr>
          <w:lang w:val="en-US"/>
        </w:rPr>
        <w:t xml:space="preserve"> (PVO</w:t>
      </w:r>
      <w:r w:rsidR="00DE7ECD">
        <w:rPr>
          <w:lang w:val="en-US"/>
        </w:rPr>
        <w:t>,</w:t>
      </w:r>
      <w:r w:rsidR="00971A7E" w:rsidRPr="00F91851">
        <w:rPr>
          <w:lang w:val="en-US"/>
        </w:rPr>
        <w:t> </w:t>
      </w:r>
      <w:r w:rsidR="003D7CC5">
        <w:rPr>
          <w:lang w:val="en-US"/>
        </w:rPr>
        <w:t>§</w:t>
      </w:r>
      <w:r w:rsidR="001A6EEA" w:rsidRPr="00F91851">
        <w:rPr>
          <w:lang w:val="en-US"/>
        </w:rPr>
        <w:t> </w:t>
      </w:r>
      <w:r w:rsidR="003D7CC5">
        <w:rPr>
          <w:lang w:val="en-US"/>
        </w:rPr>
        <w:t>28)</w:t>
      </w:r>
      <w:r w:rsidR="00B84D4B" w:rsidRPr="00C6687A">
        <w:rPr>
          <w:lang w:val="en-US"/>
        </w:rPr>
        <w:t xml:space="preserve">. </w:t>
      </w:r>
      <w:r w:rsidR="00B84D4B">
        <w:rPr>
          <w:lang w:val="en-US"/>
        </w:rPr>
        <w:t>If</w:t>
      </w:r>
      <w:r w:rsidR="00B84D4B" w:rsidRPr="00C6687A">
        <w:rPr>
          <w:lang w:val="en-US"/>
        </w:rPr>
        <w:t xml:space="preserve"> one </w:t>
      </w:r>
      <w:r w:rsidR="00B84D4B">
        <w:rPr>
          <w:lang w:val="en-US"/>
        </w:rPr>
        <w:t xml:space="preserve">or </w:t>
      </w:r>
      <w:r w:rsidR="00310A7D">
        <w:rPr>
          <w:lang w:val="en-US"/>
        </w:rPr>
        <w:t>both</w:t>
      </w:r>
      <w:r w:rsidR="00B84D4B">
        <w:rPr>
          <w:lang w:val="en-US"/>
        </w:rPr>
        <w:t xml:space="preserve"> </w:t>
      </w:r>
      <w:r w:rsidR="00B84D4B" w:rsidRPr="00C6687A">
        <w:rPr>
          <w:lang w:val="en-US"/>
        </w:rPr>
        <w:t>expert</w:t>
      </w:r>
      <w:r w:rsidR="00B84D4B">
        <w:rPr>
          <w:lang w:val="en-US"/>
        </w:rPr>
        <w:t>s evaluate</w:t>
      </w:r>
      <w:r w:rsidR="00B84D4B" w:rsidRPr="00C6687A">
        <w:rPr>
          <w:lang w:val="en-US"/>
        </w:rPr>
        <w:t xml:space="preserve"> the dissertation </w:t>
      </w:r>
      <w:r w:rsidR="00B84D4B">
        <w:rPr>
          <w:lang w:val="en-US"/>
        </w:rPr>
        <w:t>with a failing grade</w:t>
      </w:r>
      <w:r w:rsidR="00B84D4B" w:rsidRPr="00C6687A">
        <w:rPr>
          <w:lang w:val="en-US"/>
        </w:rPr>
        <w:t xml:space="preserve">, it </w:t>
      </w:r>
      <w:proofErr w:type="gramStart"/>
      <w:r w:rsidR="00B84D4B" w:rsidRPr="00C6687A">
        <w:rPr>
          <w:lang w:val="en-US"/>
        </w:rPr>
        <w:t>has to</w:t>
      </w:r>
      <w:proofErr w:type="gramEnd"/>
      <w:r w:rsidR="00B84D4B" w:rsidRPr="00C6687A">
        <w:rPr>
          <w:lang w:val="en-US"/>
        </w:rPr>
        <w:t xml:space="preserve"> be rev</w:t>
      </w:r>
      <w:r w:rsidR="00B84D4B">
        <w:rPr>
          <w:lang w:val="en-US"/>
        </w:rPr>
        <w:t>ised in accordance with PVO</w:t>
      </w:r>
      <w:r w:rsidR="005150A7">
        <w:rPr>
          <w:lang w:val="en-US"/>
        </w:rPr>
        <w:t>,</w:t>
      </w:r>
      <w:r w:rsidR="007E0365" w:rsidRPr="00F91851">
        <w:rPr>
          <w:lang w:val="en-US"/>
        </w:rPr>
        <w:t> </w:t>
      </w:r>
      <w:r w:rsidR="007E0365">
        <w:rPr>
          <w:lang w:val="en-US"/>
        </w:rPr>
        <w:t>§</w:t>
      </w:r>
      <w:r w:rsidR="00CA16A8" w:rsidRPr="00F91851">
        <w:rPr>
          <w:lang w:val="en-US"/>
        </w:rPr>
        <w:t> </w:t>
      </w:r>
      <w:r w:rsidR="005150A7">
        <w:rPr>
          <w:lang w:val="en-US"/>
        </w:rPr>
        <w:t>30.</w:t>
      </w:r>
    </w:p>
    <w:p w14:paraId="6326B628" w14:textId="77777777" w:rsidR="00B84D4B" w:rsidRDefault="00B84D4B" w:rsidP="001C5CA0">
      <w:pPr>
        <w:jc w:val="both"/>
        <w:rPr>
          <w:lang w:val="en-US"/>
        </w:rPr>
      </w:pPr>
    </w:p>
    <w:p w14:paraId="5F270C2C" w14:textId="77777777" w:rsidR="00B84D4B" w:rsidRDefault="00B84D4B" w:rsidP="00B84D4B">
      <w:pPr>
        <w:jc w:val="both"/>
        <w:rPr>
          <w:lang w:val="en-US"/>
        </w:rPr>
      </w:pPr>
      <w:r>
        <w:rPr>
          <w:lang w:val="en-US"/>
        </w:rPr>
        <w:t>The supervisor conducts the defense. The co-supervisor also attends the defense.</w:t>
      </w:r>
      <w:r w:rsidR="0070701A">
        <w:rPr>
          <w:lang w:val="en-US"/>
        </w:rPr>
        <w:t xml:space="preserve"> </w:t>
      </w:r>
      <w:r w:rsidR="00982CC9" w:rsidRPr="00153982">
        <w:rPr>
          <w:lang w:val="en-US"/>
        </w:rPr>
        <w:t xml:space="preserve">The </w:t>
      </w:r>
      <w:proofErr w:type="gramStart"/>
      <w:r w:rsidR="002332BA" w:rsidRPr="00153982">
        <w:rPr>
          <w:lang w:val="en-US"/>
        </w:rPr>
        <w:t>general public</w:t>
      </w:r>
      <w:proofErr w:type="gramEnd"/>
      <w:r w:rsidR="002332BA" w:rsidRPr="00153982">
        <w:rPr>
          <w:lang w:val="en-US"/>
        </w:rPr>
        <w:t xml:space="preserve"> is per</w:t>
      </w:r>
      <w:r w:rsidR="00982CC9" w:rsidRPr="00153982">
        <w:rPr>
          <w:lang w:val="en-US"/>
        </w:rPr>
        <w:t xml:space="preserve">mitted to </w:t>
      </w:r>
      <w:r w:rsidR="002332BA" w:rsidRPr="00153982">
        <w:rPr>
          <w:lang w:val="en-US"/>
        </w:rPr>
        <w:t>attend the defense</w:t>
      </w:r>
      <w:r w:rsidR="00982CC9" w:rsidRPr="00153982">
        <w:rPr>
          <w:lang w:val="en-US"/>
        </w:rPr>
        <w:t xml:space="preserve"> as auditors</w:t>
      </w:r>
      <w:r w:rsidR="002A5819" w:rsidRPr="00153982">
        <w:rPr>
          <w:lang w:val="en-US"/>
        </w:rPr>
        <w:t xml:space="preserve"> (PVO</w:t>
      </w:r>
      <w:r w:rsidR="002332BA" w:rsidRPr="00153982">
        <w:rPr>
          <w:lang w:val="en-US"/>
        </w:rPr>
        <w:t>,</w:t>
      </w:r>
      <w:r w:rsidR="002A5819" w:rsidRPr="00153982">
        <w:rPr>
          <w:lang w:val="en-US"/>
        </w:rPr>
        <w:t> </w:t>
      </w:r>
      <w:r w:rsidR="00156400" w:rsidRPr="00153982">
        <w:rPr>
          <w:lang w:val="en-US"/>
        </w:rPr>
        <w:t>§</w:t>
      </w:r>
      <w:r w:rsidR="002332BA" w:rsidRPr="00153982">
        <w:rPr>
          <w:lang w:val="en-US"/>
        </w:rPr>
        <w:t> </w:t>
      </w:r>
      <w:r w:rsidR="002A5819" w:rsidRPr="00153982">
        <w:rPr>
          <w:lang w:val="en-US"/>
        </w:rPr>
        <w:t>34)</w:t>
      </w:r>
      <w:r w:rsidR="003D7CC5" w:rsidRPr="00153982">
        <w:rPr>
          <w:lang w:val="en-US"/>
        </w:rPr>
        <w:t>.</w:t>
      </w:r>
      <w:r w:rsidRPr="00153982">
        <w:rPr>
          <w:lang w:val="en-US"/>
        </w:rPr>
        <w:t xml:space="preserve"> In consideration of the deadlines applying</w:t>
      </w:r>
      <w:r w:rsidRPr="00426B90">
        <w:rPr>
          <w:lang w:val="en-US"/>
        </w:rPr>
        <w:t xml:space="preserve"> to the selected degree conferral date </w:t>
      </w:r>
      <w:r w:rsidR="00E5077A" w:rsidRPr="00426B90">
        <w:rPr>
          <w:lang w:val="en-US"/>
        </w:rPr>
        <w:t>(published</w:t>
      </w:r>
      <w:r w:rsidR="00E5077A" w:rsidRPr="00C6687A">
        <w:rPr>
          <w:lang w:val="en-US"/>
        </w:rPr>
        <w:t xml:space="preserve"> at </w:t>
      </w:r>
      <w:hyperlink r:id="rId14" w:history="1">
        <w:r w:rsidR="00E5077A" w:rsidRPr="00C6687A">
          <w:rPr>
            <w:lang w:val="en-US"/>
          </w:rPr>
          <w:t>www.oec.uzh.ch</w:t>
        </w:r>
      </w:hyperlink>
      <w:r w:rsidR="00E5077A">
        <w:rPr>
          <w:lang w:val="en-US"/>
        </w:rPr>
        <w:t xml:space="preserve"> / index item “Degree conferral dates”</w:t>
      </w:r>
      <w:r w:rsidR="00E5077A" w:rsidRPr="00C6687A">
        <w:rPr>
          <w:lang w:val="en-US"/>
        </w:rPr>
        <w:t>)</w:t>
      </w:r>
      <w:r w:rsidRPr="00C6687A">
        <w:rPr>
          <w:lang w:val="en-US"/>
        </w:rPr>
        <w:t xml:space="preserve"> and in </w:t>
      </w:r>
      <w:r>
        <w:rPr>
          <w:lang w:val="en-US"/>
        </w:rPr>
        <w:t>agreement</w:t>
      </w:r>
      <w:r w:rsidRPr="00C6687A">
        <w:rPr>
          <w:lang w:val="en-US"/>
        </w:rPr>
        <w:t xml:space="preserve"> with the </w:t>
      </w:r>
      <w:r w:rsidR="005315AF">
        <w:rPr>
          <w:lang w:val="en-US"/>
        </w:rPr>
        <w:t>supervisor</w:t>
      </w:r>
      <w:r w:rsidR="006C09DA">
        <w:rPr>
          <w:lang w:val="en-US"/>
        </w:rPr>
        <w:t xml:space="preserve"> and the co-supervisor</w:t>
      </w:r>
      <w:r w:rsidRPr="00C6687A">
        <w:rPr>
          <w:lang w:val="en-US"/>
        </w:rPr>
        <w:t>, the defense is scheduled for:</w:t>
      </w:r>
    </w:p>
    <w:p w14:paraId="780AE68C" w14:textId="77777777" w:rsidR="00E02533" w:rsidRDefault="00E02533" w:rsidP="001C5CA0">
      <w:pPr>
        <w:jc w:val="both"/>
        <w:rPr>
          <w:lang w:val="en-US"/>
        </w:rPr>
      </w:pPr>
    </w:p>
    <w:p w14:paraId="553B7EA5" w14:textId="77777777" w:rsidR="00BD7337" w:rsidRPr="00895F41" w:rsidRDefault="00BD7337" w:rsidP="001C5CA0">
      <w:pPr>
        <w:jc w:val="both"/>
        <w:rPr>
          <w:lang w:val="en-US"/>
        </w:rPr>
      </w:pP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1C5CA0" w:rsidRPr="00C6687A" w14:paraId="712BDCBA" w14:textId="77777777" w:rsidTr="0067378D">
        <w:trPr>
          <w:trHeight w:val="454"/>
        </w:trPr>
        <w:tc>
          <w:tcPr>
            <w:tcW w:w="3266" w:type="dxa"/>
            <w:tcBorders>
              <w:top w:val="nil"/>
              <w:bottom w:val="nil"/>
            </w:tcBorders>
            <w:vAlign w:val="bottom"/>
          </w:tcPr>
          <w:p w14:paraId="66766E75" w14:textId="77777777" w:rsidR="001C5CA0" w:rsidRPr="00C6687A" w:rsidRDefault="001C5CA0" w:rsidP="0067378D">
            <w:pPr>
              <w:rPr>
                <w:lang w:val="en-US"/>
              </w:rPr>
            </w:pPr>
            <w:r w:rsidRPr="00C6687A">
              <w:rPr>
                <w:b/>
                <w:lang w:val="en-US"/>
              </w:rPr>
              <w:t>Date, time of the defense:</w:t>
            </w:r>
          </w:p>
        </w:tc>
        <w:tc>
          <w:tcPr>
            <w:tcW w:w="5748" w:type="dxa"/>
            <w:vAlign w:val="bottom"/>
          </w:tcPr>
          <w:p w14:paraId="68787BA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7F0C1556" w14:textId="77777777" w:rsidTr="0067378D">
        <w:trPr>
          <w:trHeight w:val="454"/>
        </w:trPr>
        <w:tc>
          <w:tcPr>
            <w:tcW w:w="3266" w:type="dxa"/>
            <w:tcBorders>
              <w:top w:val="nil"/>
              <w:bottom w:val="nil"/>
            </w:tcBorders>
            <w:vAlign w:val="bottom"/>
          </w:tcPr>
          <w:p w14:paraId="3ABFB478" w14:textId="77777777" w:rsidR="001C5CA0" w:rsidRPr="00C6687A" w:rsidRDefault="001C5CA0" w:rsidP="0067378D">
            <w:pPr>
              <w:rPr>
                <w:lang w:val="en-US"/>
              </w:rPr>
            </w:pPr>
            <w:r w:rsidRPr="00C6687A">
              <w:rPr>
                <w:b/>
                <w:lang w:val="en-US"/>
              </w:rPr>
              <w:t>Location, room of the defense:</w:t>
            </w:r>
          </w:p>
        </w:tc>
        <w:tc>
          <w:tcPr>
            <w:tcW w:w="5748" w:type="dxa"/>
            <w:vAlign w:val="bottom"/>
          </w:tcPr>
          <w:p w14:paraId="677B44D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0D9B7769" w14:textId="77777777" w:rsidR="001C5CA0" w:rsidRDefault="001C5CA0" w:rsidP="001C5CA0">
      <w:pPr>
        <w:rPr>
          <w:lang w:val="en-US"/>
        </w:rPr>
      </w:pPr>
    </w:p>
    <w:p w14:paraId="2040B1AA" w14:textId="77777777" w:rsidR="00BD7337" w:rsidRPr="00C6687A" w:rsidRDefault="00BD7337" w:rsidP="001C5CA0">
      <w:pPr>
        <w:rPr>
          <w:lang w:val="en-US"/>
        </w:rPr>
      </w:pPr>
    </w:p>
    <w:p w14:paraId="6CEC9B46" w14:textId="77777777" w:rsidR="001C5CA0" w:rsidRPr="00C6687A" w:rsidRDefault="005315AF" w:rsidP="001C5CA0">
      <w:pPr>
        <w:jc w:val="both"/>
        <w:rPr>
          <w:lang w:val="en-US"/>
        </w:rPr>
      </w:pPr>
      <w:r>
        <w:rPr>
          <w:lang w:val="en-US"/>
        </w:rPr>
        <w:t>Both</w:t>
      </w:r>
      <w:r w:rsidRPr="00C6687A">
        <w:rPr>
          <w:lang w:val="en-US"/>
        </w:rPr>
        <w:t xml:space="preserve"> </w:t>
      </w:r>
      <w:r w:rsidR="001C5CA0" w:rsidRPr="00C6687A">
        <w:rPr>
          <w:lang w:val="en-US"/>
        </w:rPr>
        <w:t xml:space="preserve">expert reports on the dissertation must be submitted to the Dean's Office no later than five </w:t>
      </w:r>
      <w:r w:rsidR="001C5CA0" w:rsidRPr="007B5936">
        <w:rPr>
          <w:i/>
          <w:lang w:val="en-US"/>
        </w:rPr>
        <w:t>busines</w:t>
      </w:r>
      <w:r w:rsidR="00173041" w:rsidRPr="007B5936">
        <w:rPr>
          <w:i/>
          <w:lang w:val="en-US"/>
        </w:rPr>
        <w:t xml:space="preserve">s </w:t>
      </w:r>
      <w:r w:rsidR="00173041">
        <w:rPr>
          <w:lang w:val="en-US"/>
        </w:rPr>
        <w:t xml:space="preserve">days before the defense date, </w:t>
      </w:r>
      <w:r w:rsidR="001C5CA0" w:rsidRPr="00C6687A">
        <w:rPr>
          <w:lang w:val="en-US"/>
        </w:rPr>
        <w:t xml:space="preserve">i.e., at </w:t>
      </w:r>
      <w:r w:rsidR="00DB1F25">
        <w:rPr>
          <w:lang w:val="en-US"/>
        </w:rPr>
        <w:t xml:space="preserve">the </w:t>
      </w:r>
      <w:r w:rsidR="001C5CA0" w:rsidRPr="00C6687A">
        <w:rPr>
          <w:lang w:val="en-US"/>
        </w:rPr>
        <w:t>latest on:</w:t>
      </w: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3266"/>
        <w:gridCol w:w="5748"/>
      </w:tblGrid>
      <w:tr w:rsidR="001C5CA0" w:rsidRPr="00C6687A" w14:paraId="7437880F" w14:textId="77777777" w:rsidTr="0067378D">
        <w:trPr>
          <w:trHeight w:val="454"/>
        </w:trPr>
        <w:tc>
          <w:tcPr>
            <w:tcW w:w="3266" w:type="dxa"/>
            <w:tcBorders>
              <w:top w:val="nil"/>
              <w:bottom w:val="nil"/>
            </w:tcBorders>
            <w:vAlign w:val="bottom"/>
          </w:tcPr>
          <w:p w14:paraId="4C0DC870" w14:textId="77777777" w:rsidR="001C5CA0" w:rsidRPr="00C6687A" w:rsidRDefault="001C5CA0" w:rsidP="0067378D">
            <w:pPr>
              <w:rPr>
                <w:lang w:val="en-US"/>
              </w:rPr>
            </w:pPr>
            <w:r w:rsidRPr="00C6687A">
              <w:rPr>
                <w:b/>
                <w:lang w:val="en-US"/>
              </w:rPr>
              <w:t>Submission deadline for reports:</w:t>
            </w:r>
          </w:p>
        </w:tc>
        <w:tc>
          <w:tcPr>
            <w:tcW w:w="5748" w:type="dxa"/>
            <w:vAlign w:val="bottom"/>
          </w:tcPr>
          <w:p w14:paraId="47CF3BD7"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116BA94E" w14:textId="77777777" w:rsidR="001C5CA0" w:rsidRDefault="001C5CA0" w:rsidP="001C5CA0">
      <w:pPr>
        <w:rPr>
          <w:lang w:val="en-US"/>
        </w:rPr>
      </w:pPr>
    </w:p>
    <w:p w14:paraId="6A4AC091" w14:textId="77777777" w:rsidR="00BD7337" w:rsidRPr="00C6687A" w:rsidRDefault="00BD7337" w:rsidP="001C5CA0">
      <w:pPr>
        <w:rPr>
          <w:lang w:val="en-US"/>
        </w:rPr>
      </w:pPr>
    </w:p>
    <w:p w14:paraId="50CA7376" w14:textId="77777777" w:rsidR="001C5CA0" w:rsidRDefault="001C5CA0" w:rsidP="001C5CA0">
      <w:pPr>
        <w:jc w:val="both"/>
        <w:rPr>
          <w:lang w:val="en-US"/>
        </w:rPr>
      </w:pPr>
      <w:r w:rsidRPr="00C6687A">
        <w:rPr>
          <w:lang w:val="en-US"/>
        </w:rPr>
        <w:t xml:space="preserve">The defense consists of a presentation and a discussion </w:t>
      </w:r>
      <w:proofErr w:type="gramStart"/>
      <w:r w:rsidRPr="00C6687A">
        <w:rPr>
          <w:lang w:val="en-US"/>
        </w:rPr>
        <w:t>on the subject of the</w:t>
      </w:r>
      <w:proofErr w:type="gramEnd"/>
      <w:r w:rsidRPr="00C6687A">
        <w:rPr>
          <w:lang w:val="en-US"/>
        </w:rPr>
        <w:t xml:space="preserve"> dissertation</w:t>
      </w:r>
      <w:r w:rsidR="00A96172">
        <w:rPr>
          <w:lang w:val="en-US"/>
        </w:rPr>
        <w:t>. The discussion also includes the subject matter of the following</w:t>
      </w:r>
      <w:r w:rsidR="005315AF">
        <w:rPr>
          <w:lang w:val="en-US"/>
        </w:rPr>
        <w:t xml:space="preserve"> </w:t>
      </w:r>
      <w:r w:rsidR="00156400">
        <w:rPr>
          <w:lang w:val="en-US"/>
        </w:rPr>
        <w:t>D</w:t>
      </w:r>
      <w:r w:rsidR="005315AF">
        <w:rPr>
          <w:lang w:val="en-US"/>
        </w:rPr>
        <w:t>octoral seminar (</w:t>
      </w:r>
      <w:r w:rsidR="00A96172">
        <w:rPr>
          <w:lang w:val="en-US"/>
        </w:rPr>
        <w:t>PVO,</w:t>
      </w:r>
      <w:r w:rsidR="00A96172" w:rsidRPr="00F91851">
        <w:rPr>
          <w:lang w:val="en-US"/>
        </w:rPr>
        <w:t> </w:t>
      </w:r>
      <w:r w:rsidR="005315AF">
        <w:rPr>
          <w:lang w:val="en-US"/>
        </w:rPr>
        <w:t>§</w:t>
      </w:r>
      <w:r w:rsidR="00A96172" w:rsidRPr="00F91851">
        <w:rPr>
          <w:lang w:val="en-US"/>
        </w:rPr>
        <w:t> </w:t>
      </w:r>
      <w:r w:rsidR="005315AF">
        <w:rPr>
          <w:lang w:val="en-US"/>
        </w:rPr>
        <w:t>34)</w:t>
      </w:r>
      <w:r w:rsidR="00F150CF">
        <w:rPr>
          <w:lang w:val="en-US"/>
        </w:rPr>
        <w:t>:</w:t>
      </w:r>
    </w:p>
    <w:p w14:paraId="01BC4838" w14:textId="77777777" w:rsidR="00156400" w:rsidRDefault="00156400" w:rsidP="001C5CA0">
      <w:pPr>
        <w:jc w:val="both"/>
        <w:rPr>
          <w:lang w:val="en-US"/>
        </w:rPr>
      </w:pPr>
    </w:p>
    <w:p w14:paraId="2F2B315C" w14:textId="77777777" w:rsidR="001C5CA0" w:rsidRPr="00C6687A" w:rsidRDefault="001C5CA0" w:rsidP="001C5CA0">
      <w:pPr>
        <w:jc w:val="both"/>
        <w:rPr>
          <w:lang w:val="en-US"/>
        </w:rPr>
      </w:pPr>
    </w:p>
    <w:tbl>
      <w:tblPr>
        <w:tblW w:w="9077" w:type="dxa"/>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2132"/>
        <w:gridCol w:w="3402"/>
        <w:gridCol w:w="1275"/>
        <w:gridCol w:w="2268"/>
      </w:tblGrid>
      <w:tr w:rsidR="001C5CA0" w:rsidRPr="00C6687A" w14:paraId="5D6BFFB9" w14:textId="77777777" w:rsidTr="0067378D">
        <w:trPr>
          <w:trHeight w:val="340"/>
        </w:trPr>
        <w:tc>
          <w:tcPr>
            <w:tcW w:w="2132" w:type="dxa"/>
            <w:tcBorders>
              <w:top w:val="nil"/>
              <w:bottom w:val="nil"/>
            </w:tcBorders>
            <w:vAlign w:val="bottom"/>
          </w:tcPr>
          <w:p w14:paraId="271165ED" w14:textId="77777777" w:rsidR="001C5CA0" w:rsidRPr="00C6687A" w:rsidRDefault="001C5CA0" w:rsidP="0067378D">
            <w:pPr>
              <w:rPr>
                <w:lang w:val="en-US"/>
              </w:rPr>
            </w:pPr>
            <w:r w:rsidRPr="00C6687A">
              <w:rPr>
                <w:lang w:val="en-US"/>
              </w:rPr>
              <w:t>Module title:</w:t>
            </w:r>
          </w:p>
        </w:tc>
        <w:tc>
          <w:tcPr>
            <w:tcW w:w="3402" w:type="dxa"/>
            <w:vAlign w:val="bottom"/>
          </w:tcPr>
          <w:p w14:paraId="617FF4DC"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275" w:type="dxa"/>
            <w:tcBorders>
              <w:top w:val="nil"/>
              <w:bottom w:val="nil"/>
            </w:tcBorders>
            <w:vAlign w:val="bottom"/>
          </w:tcPr>
          <w:p w14:paraId="04E18BDE" w14:textId="77777777" w:rsidR="001C5CA0" w:rsidRPr="00C6687A" w:rsidRDefault="001C5CA0" w:rsidP="0067378D">
            <w:pPr>
              <w:ind w:right="-1984"/>
              <w:rPr>
                <w:lang w:val="en-US"/>
              </w:rPr>
            </w:pPr>
            <w:r w:rsidRPr="00C6687A">
              <w:rPr>
                <w:lang w:val="en-US"/>
              </w:rPr>
              <w:t>Module code:</w:t>
            </w:r>
          </w:p>
        </w:tc>
        <w:tc>
          <w:tcPr>
            <w:tcW w:w="2268" w:type="dxa"/>
            <w:tcBorders>
              <w:bottom w:val="dotted" w:sz="4" w:space="0" w:color="auto"/>
            </w:tcBorders>
            <w:vAlign w:val="bottom"/>
          </w:tcPr>
          <w:p w14:paraId="5BBF855C"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6F5647B7" w14:textId="77777777" w:rsidTr="0067378D">
        <w:trPr>
          <w:trHeight w:val="340"/>
        </w:trPr>
        <w:tc>
          <w:tcPr>
            <w:tcW w:w="2132" w:type="dxa"/>
            <w:tcBorders>
              <w:top w:val="nil"/>
              <w:bottom w:val="nil"/>
            </w:tcBorders>
            <w:vAlign w:val="bottom"/>
          </w:tcPr>
          <w:p w14:paraId="133E4C3A" w14:textId="77777777" w:rsidR="001C5CA0" w:rsidRPr="00C6687A" w:rsidRDefault="001C5CA0" w:rsidP="0067378D">
            <w:pPr>
              <w:rPr>
                <w:lang w:val="en-US"/>
              </w:rPr>
            </w:pPr>
          </w:p>
        </w:tc>
        <w:tc>
          <w:tcPr>
            <w:tcW w:w="3402" w:type="dxa"/>
            <w:vAlign w:val="bottom"/>
          </w:tcPr>
          <w:p w14:paraId="57FF15C0"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275" w:type="dxa"/>
            <w:tcBorders>
              <w:top w:val="nil"/>
              <w:bottom w:val="nil"/>
            </w:tcBorders>
            <w:vAlign w:val="bottom"/>
          </w:tcPr>
          <w:p w14:paraId="6FF247EE" w14:textId="77777777" w:rsidR="001C5CA0" w:rsidRPr="00C6687A" w:rsidRDefault="001C5CA0" w:rsidP="0067378D">
            <w:pPr>
              <w:rPr>
                <w:lang w:val="en-US"/>
              </w:rPr>
            </w:pPr>
          </w:p>
        </w:tc>
        <w:tc>
          <w:tcPr>
            <w:tcW w:w="2268" w:type="dxa"/>
            <w:tcBorders>
              <w:top w:val="dotted" w:sz="4" w:space="0" w:color="auto"/>
              <w:bottom w:val="nil"/>
            </w:tcBorders>
            <w:vAlign w:val="bottom"/>
          </w:tcPr>
          <w:p w14:paraId="3CBE65DB" w14:textId="77777777" w:rsidR="001C5CA0" w:rsidRPr="00C6687A" w:rsidRDefault="001C5CA0" w:rsidP="0067378D">
            <w:pPr>
              <w:rPr>
                <w:lang w:val="en-US"/>
              </w:rPr>
            </w:pPr>
          </w:p>
        </w:tc>
      </w:tr>
      <w:tr w:rsidR="001C5CA0" w:rsidRPr="00C6687A" w14:paraId="07D6E5AA" w14:textId="77777777" w:rsidTr="0067378D">
        <w:trPr>
          <w:trHeight w:val="454"/>
        </w:trPr>
        <w:tc>
          <w:tcPr>
            <w:tcW w:w="2132" w:type="dxa"/>
            <w:tcBorders>
              <w:top w:val="nil"/>
              <w:bottom w:val="nil"/>
            </w:tcBorders>
            <w:vAlign w:val="bottom"/>
          </w:tcPr>
          <w:p w14:paraId="5C0A2A6B" w14:textId="77777777" w:rsidR="001C5CA0" w:rsidRPr="00C6687A" w:rsidRDefault="001C5CA0" w:rsidP="0067378D">
            <w:pPr>
              <w:rPr>
                <w:lang w:val="en-US"/>
              </w:rPr>
            </w:pPr>
            <w:r w:rsidRPr="00C6687A">
              <w:rPr>
                <w:lang w:val="en-US"/>
              </w:rPr>
              <w:t>Module coordinator:</w:t>
            </w:r>
          </w:p>
        </w:tc>
        <w:tc>
          <w:tcPr>
            <w:tcW w:w="3402" w:type="dxa"/>
            <w:vAlign w:val="bottom"/>
          </w:tcPr>
          <w:p w14:paraId="0D0A3D4A"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275" w:type="dxa"/>
            <w:tcBorders>
              <w:top w:val="nil"/>
              <w:bottom w:val="nil"/>
            </w:tcBorders>
            <w:vAlign w:val="bottom"/>
          </w:tcPr>
          <w:p w14:paraId="5CDE015E" w14:textId="77777777" w:rsidR="001C5CA0" w:rsidRPr="00C6687A" w:rsidRDefault="001C5CA0" w:rsidP="0067378D">
            <w:pPr>
              <w:rPr>
                <w:lang w:val="en-US"/>
              </w:rPr>
            </w:pPr>
            <w:r w:rsidRPr="00C6687A">
              <w:rPr>
                <w:lang w:val="en-US"/>
              </w:rPr>
              <w:t>Semester:</w:t>
            </w:r>
          </w:p>
        </w:tc>
        <w:tc>
          <w:tcPr>
            <w:tcW w:w="2268" w:type="dxa"/>
            <w:tcBorders>
              <w:top w:val="nil"/>
            </w:tcBorders>
            <w:vAlign w:val="bottom"/>
          </w:tcPr>
          <w:p w14:paraId="4BE769E9"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5A357250" w14:textId="77777777" w:rsidR="001C5CA0" w:rsidRPr="00C6687A" w:rsidRDefault="001C5CA0" w:rsidP="001C5CA0">
      <w:pPr>
        <w:jc w:val="both"/>
        <w:rPr>
          <w:lang w:val="en-US"/>
        </w:rPr>
      </w:pPr>
    </w:p>
    <w:p w14:paraId="4F6F52CF" w14:textId="77777777" w:rsidR="00704749" w:rsidRDefault="00704749" w:rsidP="001C5CA0">
      <w:pPr>
        <w:jc w:val="both"/>
        <w:rPr>
          <w:lang w:val="en-US"/>
        </w:rPr>
      </w:pPr>
    </w:p>
    <w:p w14:paraId="7CC8B0AD" w14:textId="77777777" w:rsidR="00704749" w:rsidRDefault="00704749" w:rsidP="001C5CA0">
      <w:pPr>
        <w:jc w:val="both"/>
        <w:rPr>
          <w:lang w:val="en-US"/>
        </w:rPr>
      </w:pPr>
    </w:p>
    <w:p w14:paraId="393A39FA" w14:textId="77777777" w:rsidR="00B2183F" w:rsidRDefault="00B2183F" w:rsidP="001C5CA0">
      <w:pPr>
        <w:jc w:val="both"/>
        <w:rPr>
          <w:lang w:val="en-US"/>
        </w:rPr>
      </w:pPr>
    </w:p>
    <w:p w14:paraId="09CF0763" w14:textId="7C143BDA" w:rsidR="001C5CA0" w:rsidRDefault="001C5CA0" w:rsidP="00704749">
      <w:pPr>
        <w:jc w:val="both"/>
        <w:rPr>
          <w:lang w:val="en-US"/>
        </w:rPr>
      </w:pPr>
      <w:r w:rsidRPr="00C6687A">
        <w:rPr>
          <w:lang w:val="en-US"/>
        </w:rPr>
        <w:t xml:space="preserve">The defense evaluation sheet (Appendix A1.2) must be submitted to the Dean's Office no later than 20 business days before the </w:t>
      </w:r>
      <w:r w:rsidR="00D64F12">
        <w:rPr>
          <w:lang w:val="en-US"/>
        </w:rPr>
        <w:t xml:space="preserve">selected </w:t>
      </w:r>
      <w:r w:rsidRPr="00C6687A">
        <w:rPr>
          <w:lang w:val="en-US"/>
        </w:rPr>
        <w:t xml:space="preserve">degree conferral date (DO, Sec. </w:t>
      </w:r>
      <w:r w:rsidR="005315AF">
        <w:rPr>
          <w:lang w:val="en-US"/>
        </w:rPr>
        <w:t>8.2</w:t>
      </w:r>
      <w:r w:rsidRPr="00C6687A">
        <w:rPr>
          <w:lang w:val="en-US"/>
        </w:rPr>
        <w:t>).</w:t>
      </w:r>
    </w:p>
    <w:p w14:paraId="2F491BBF" w14:textId="2A4CCCBE" w:rsidR="002D1F00" w:rsidRDefault="002D1F00" w:rsidP="00704749">
      <w:pPr>
        <w:jc w:val="both"/>
        <w:rPr>
          <w:lang w:val="en-US"/>
        </w:rPr>
      </w:pPr>
    </w:p>
    <w:p w14:paraId="79DE3045" w14:textId="77777777" w:rsidR="00043C36" w:rsidRDefault="00043C36" w:rsidP="00704749">
      <w:pPr>
        <w:jc w:val="both"/>
        <w:rPr>
          <w:lang w:val="en-US"/>
        </w:rPr>
      </w:pPr>
    </w:p>
    <w:p w14:paraId="7B962018" w14:textId="77777777" w:rsidR="002D1F00" w:rsidRDefault="002D1F00" w:rsidP="00704749">
      <w:pPr>
        <w:jc w:val="both"/>
        <w:rPr>
          <w:lang w:val="en-US"/>
        </w:rPr>
      </w:pPr>
    </w:p>
    <w:tbl>
      <w:tblPr>
        <w:tblW w:w="9072" w:type="dxa"/>
        <w:shd w:val="pct15" w:color="auto" w:fill="auto"/>
        <w:tblCellMar>
          <w:left w:w="0" w:type="dxa"/>
          <w:right w:w="0" w:type="dxa"/>
        </w:tblCellMar>
        <w:tblLook w:val="04A0" w:firstRow="1" w:lastRow="0" w:firstColumn="1" w:lastColumn="0" w:noHBand="0" w:noVBand="1"/>
      </w:tblPr>
      <w:tblGrid>
        <w:gridCol w:w="5103"/>
        <w:gridCol w:w="3969"/>
      </w:tblGrid>
      <w:tr w:rsidR="002D1F00" w:rsidRPr="00E7678F" w14:paraId="4891D91E" w14:textId="77777777" w:rsidTr="0040023F">
        <w:trPr>
          <w:trHeight w:val="340"/>
        </w:trPr>
        <w:tc>
          <w:tcPr>
            <w:tcW w:w="5103" w:type="dxa"/>
            <w:tcBorders>
              <w:bottom w:val="single" w:sz="4" w:space="0" w:color="auto"/>
            </w:tcBorders>
            <w:shd w:val="pct15" w:color="auto" w:fill="auto"/>
            <w:vAlign w:val="center"/>
          </w:tcPr>
          <w:p w14:paraId="12F07D23" w14:textId="1BE175FB" w:rsidR="002D1F00" w:rsidRPr="002D1F00" w:rsidRDefault="002D1F00" w:rsidP="0040023F">
            <w:pPr>
              <w:jc w:val="both"/>
              <w:rPr>
                <w:lang w:val="en-US"/>
              </w:rPr>
            </w:pPr>
            <w:r w:rsidRPr="00C6687A">
              <w:rPr>
                <w:lang w:val="en-US"/>
              </w:rPr>
              <w:t>Documents to be submitted on registration:</w:t>
            </w:r>
          </w:p>
        </w:tc>
        <w:tc>
          <w:tcPr>
            <w:tcW w:w="3969" w:type="dxa"/>
            <w:tcBorders>
              <w:bottom w:val="single" w:sz="4" w:space="0" w:color="auto"/>
            </w:tcBorders>
            <w:shd w:val="pct15" w:color="auto" w:fill="auto"/>
            <w:vAlign w:val="center"/>
          </w:tcPr>
          <w:p w14:paraId="2EFD5AD1" w14:textId="65D2E42B" w:rsidR="002D1F00" w:rsidRPr="002D1F00" w:rsidRDefault="002D1F00" w:rsidP="0040023F">
            <w:pPr>
              <w:jc w:val="right"/>
              <w:rPr>
                <w:lang w:val="en-US"/>
              </w:rPr>
            </w:pPr>
            <w:r w:rsidRPr="00C6687A">
              <w:rPr>
                <w:lang w:val="en-US"/>
              </w:rPr>
              <w:t>To be checked by Dean's Office:</w:t>
            </w:r>
          </w:p>
        </w:tc>
      </w:tr>
      <w:tr w:rsidR="002D1F00" w:rsidRPr="00DC7BDA" w14:paraId="625843DB" w14:textId="77777777" w:rsidTr="0040023F">
        <w:trPr>
          <w:trHeight w:val="340"/>
        </w:trPr>
        <w:tc>
          <w:tcPr>
            <w:tcW w:w="5103" w:type="dxa"/>
            <w:tcBorders>
              <w:top w:val="single" w:sz="4" w:space="0" w:color="auto"/>
            </w:tcBorders>
            <w:shd w:val="pct15" w:color="auto" w:fill="auto"/>
            <w:vAlign w:val="center"/>
          </w:tcPr>
          <w:p w14:paraId="1E4341E5" w14:textId="044278D3" w:rsidR="002D1F00" w:rsidRPr="00DC7BDA" w:rsidRDefault="004B3A72" w:rsidP="0040023F">
            <w:pPr>
              <w:jc w:val="both"/>
            </w:pPr>
            <w:r>
              <w:t xml:space="preserve">Doctoral </w:t>
            </w:r>
            <w:r w:rsidR="000920A7">
              <w:t>a</w:t>
            </w:r>
            <w:r>
              <w:t>greement</w:t>
            </w:r>
          </w:p>
        </w:tc>
        <w:tc>
          <w:tcPr>
            <w:tcW w:w="3969" w:type="dxa"/>
            <w:tcBorders>
              <w:top w:val="single" w:sz="4" w:space="0" w:color="auto"/>
            </w:tcBorders>
            <w:shd w:val="pct15" w:color="auto" w:fill="auto"/>
            <w:vAlign w:val="center"/>
          </w:tcPr>
          <w:p w14:paraId="1543BA8C" w14:textId="77777777" w:rsidR="002D1F00" w:rsidRPr="00DC7BDA" w:rsidRDefault="002D1F00" w:rsidP="0040023F">
            <w:pPr>
              <w:jc w:val="right"/>
            </w:pPr>
            <w:r w:rsidRPr="00DC7BDA">
              <w:fldChar w:fldCharType="begin">
                <w:ffData>
                  <w:name w:val="Kontrollkästchen5"/>
                  <w:enabled w:val="0"/>
                  <w:calcOnExit w:val="0"/>
                  <w:checkBox>
                    <w:sizeAuto/>
                    <w:default w:val="0"/>
                  </w:checkBox>
                </w:ffData>
              </w:fldChar>
            </w:r>
            <w:r w:rsidRPr="00DC7BDA">
              <w:instrText xml:space="preserve"> FORMCHECKBOX </w:instrText>
            </w:r>
            <w:r w:rsidRPr="00DC7BDA">
              <w:fldChar w:fldCharType="separate"/>
            </w:r>
            <w:r w:rsidRPr="00DC7BDA">
              <w:fldChar w:fldCharType="end"/>
            </w:r>
          </w:p>
        </w:tc>
      </w:tr>
    </w:tbl>
    <w:p w14:paraId="665B1317" w14:textId="77777777" w:rsidR="001C5CA0" w:rsidRPr="00C6687A" w:rsidRDefault="001C5CA0" w:rsidP="00481F2D">
      <w:pPr>
        <w:tabs>
          <w:tab w:val="left" w:pos="8647"/>
        </w:tabs>
        <w:jc w:val="both"/>
        <w:rPr>
          <w:lang w:val="en-US"/>
        </w:rPr>
      </w:pPr>
      <w:r w:rsidRPr="00C6687A">
        <w:rPr>
          <w:lang w:val="en-US"/>
        </w:rPr>
        <w:br w:type="page"/>
      </w:r>
      <w:r w:rsidRPr="00C6687A">
        <w:rPr>
          <w:lang w:val="en-US"/>
        </w:rPr>
        <w:lastRenderedPageBreak/>
        <w:t xml:space="preserve">The </w:t>
      </w:r>
      <w:r w:rsidR="00BB39CF">
        <w:rPr>
          <w:lang w:val="en-US"/>
        </w:rPr>
        <w:t>supervisor and the co-supervisor</w:t>
      </w:r>
      <w:r w:rsidR="005315AF">
        <w:rPr>
          <w:lang w:val="en-US"/>
        </w:rPr>
        <w:t xml:space="preserve"> </w:t>
      </w:r>
      <w:r w:rsidRPr="00C6687A">
        <w:rPr>
          <w:lang w:val="en-US"/>
        </w:rPr>
        <w:t xml:space="preserve">for the Doctoral candidate </w:t>
      </w:r>
      <w:r w:rsidRPr="00C6687A">
        <w:rPr>
          <w:u w:val="single"/>
          <w:lang w:val="en-US"/>
        </w:rPr>
        <w:fldChar w:fldCharType="begin">
          <w:ffData>
            <w:name w:val="Text3"/>
            <w:enabled/>
            <w:calcOnExit w:val="0"/>
            <w:textInput/>
          </w:ffData>
        </w:fldChar>
      </w:r>
      <w:r w:rsidRPr="00C6687A">
        <w:rPr>
          <w:u w:val="single"/>
          <w:lang w:val="en-US"/>
        </w:rPr>
        <w:instrText xml:space="preserve"> FORMTEXT </w:instrText>
      </w:r>
      <w:r w:rsidRPr="00C6687A">
        <w:rPr>
          <w:u w:val="single"/>
          <w:lang w:val="en-US"/>
        </w:rPr>
      </w:r>
      <w:r w:rsidRPr="00C6687A">
        <w:rPr>
          <w:u w:val="single"/>
          <w:lang w:val="en-US"/>
        </w:rPr>
        <w:fldChar w:fldCharType="separate"/>
      </w:r>
      <w:r w:rsidRPr="00C6687A">
        <w:rPr>
          <w:noProof/>
          <w:u w:val="single"/>
          <w:lang w:val="en-US"/>
        </w:rPr>
        <w:t> </w:t>
      </w:r>
      <w:r w:rsidRPr="00C6687A">
        <w:rPr>
          <w:noProof/>
          <w:u w:val="single"/>
          <w:lang w:val="en-US"/>
        </w:rPr>
        <w:t> </w:t>
      </w:r>
      <w:r w:rsidRPr="00C6687A">
        <w:rPr>
          <w:noProof/>
          <w:u w:val="single"/>
          <w:lang w:val="en-US"/>
        </w:rPr>
        <w:t> </w:t>
      </w:r>
      <w:r w:rsidRPr="00C6687A">
        <w:rPr>
          <w:noProof/>
          <w:u w:val="single"/>
          <w:lang w:val="en-US"/>
        </w:rPr>
        <w:t> </w:t>
      </w:r>
      <w:r w:rsidRPr="00C6687A">
        <w:rPr>
          <w:noProof/>
          <w:u w:val="single"/>
          <w:lang w:val="en-US"/>
        </w:rPr>
        <w:t> </w:t>
      </w:r>
      <w:r w:rsidRPr="00C6687A">
        <w:rPr>
          <w:u w:val="single"/>
          <w:lang w:val="en-US"/>
        </w:rPr>
        <w:fldChar w:fldCharType="end"/>
      </w:r>
      <w:r w:rsidRPr="00C6687A">
        <w:rPr>
          <w:u w:val="single"/>
          <w:lang w:val="en-US"/>
        </w:rPr>
        <w:tab/>
      </w:r>
      <w:r w:rsidRPr="00C6687A">
        <w:rPr>
          <w:lang w:val="en-US"/>
        </w:rPr>
        <w:t xml:space="preserve"> </w:t>
      </w:r>
      <w:r w:rsidR="005315AF">
        <w:rPr>
          <w:lang w:val="en-US"/>
        </w:rPr>
        <w:t>are</w:t>
      </w:r>
      <w:r w:rsidRPr="00C6687A">
        <w:rPr>
          <w:lang w:val="en-US"/>
        </w:rPr>
        <w:t>:</w:t>
      </w:r>
    </w:p>
    <w:p w14:paraId="4EF8470D" w14:textId="77777777" w:rsidR="001C5CA0" w:rsidRDefault="001C5CA0" w:rsidP="001C5CA0">
      <w:pPr>
        <w:tabs>
          <w:tab w:val="left" w:pos="7797"/>
        </w:tabs>
        <w:jc w:val="both"/>
        <w:rPr>
          <w:lang w:val="en-US"/>
        </w:rPr>
      </w:pPr>
    </w:p>
    <w:p w14:paraId="25CA9491" w14:textId="77777777" w:rsidR="00FB654E" w:rsidRDefault="00FB654E" w:rsidP="001C5CA0">
      <w:pPr>
        <w:tabs>
          <w:tab w:val="left" w:pos="7797"/>
        </w:tabs>
        <w:jc w:val="both"/>
        <w:rPr>
          <w:lang w:val="en-US"/>
        </w:rPr>
      </w:pPr>
    </w:p>
    <w:p w14:paraId="67B24628" w14:textId="77777777" w:rsidR="008445EB" w:rsidRPr="00C6687A" w:rsidRDefault="008445EB" w:rsidP="001C5CA0">
      <w:pPr>
        <w:tabs>
          <w:tab w:val="left" w:pos="7797"/>
        </w:tabs>
        <w:jc w:val="both"/>
        <w:rPr>
          <w:lang w:val="en-US"/>
        </w:rPr>
      </w:pPr>
    </w:p>
    <w:tbl>
      <w:tblPr>
        <w:tblW w:w="9072" w:type="dxa"/>
        <w:tblCellMar>
          <w:left w:w="0" w:type="dxa"/>
          <w:right w:w="0" w:type="dxa"/>
        </w:tblCellMar>
        <w:tblLook w:val="04A0" w:firstRow="1" w:lastRow="0" w:firstColumn="1" w:lastColumn="0" w:noHBand="0" w:noVBand="1"/>
      </w:tblPr>
      <w:tblGrid>
        <w:gridCol w:w="5103"/>
        <w:gridCol w:w="3828"/>
        <w:gridCol w:w="141"/>
      </w:tblGrid>
      <w:tr w:rsidR="001C5CA0" w:rsidRPr="00E16B82" w14:paraId="2E935480" w14:textId="77777777" w:rsidTr="003C2693">
        <w:trPr>
          <w:trHeight w:val="284"/>
        </w:trPr>
        <w:tc>
          <w:tcPr>
            <w:tcW w:w="5103" w:type="dxa"/>
            <w:vAlign w:val="bottom"/>
          </w:tcPr>
          <w:p w14:paraId="3D3A514F" w14:textId="77777777" w:rsidR="001C5CA0" w:rsidRPr="00C6687A" w:rsidRDefault="001C5CA0" w:rsidP="005315AF">
            <w:pPr>
              <w:rPr>
                <w:lang w:val="en-US"/>
              </w:rPr>
            </w:pPr>
            <w:r w:rsidRPr="00C6687A">
              <w:rPr>
                <w:b/>
                <w:lang w:val="en-US"/>
              </w:rPr>
              <w:t>Supervisor</w:t>
            </w:r>
            <w:r w:rsidRPr="00C6687A">
              <w:rPr>
                <w:lang w:val="en-US"/>
              </w:rPr>
              <w:t>:</w:t>
            </w:r>
          </w:p>
        </w:tc>
        <w:tc>
          <w:tcPr>
            <w:tcW w:w="3969" w:type="dxa"/>
            <w:gridSpan w:val="2"/>
            <w:tcBorders>
              <w:bottom w:val="dotted" w:sz="4" w:space="0" w:color="auto"/>
            </w:tcBorders>
            <w:vAlign w:val="bottom"/>
          </w:tcPr>
          <w:p w14:paraId="014E294E" w14:textId="77777777" w:rsidR="001C5CA0" w:rsidRPr="00C6687A" w:rsidRDefault="00AF618D" w:rsidP="0067378D">
            <w:pPr>
              <w:rPr>
                <w:lang w:val="en-US"/>
              </w:rPr>
            </w:pPr>
            <w:r>
              <w:rPr>
                <w:lang w:val="en-US"/>
              </w:rPr>
              <w:t xml:space="preserve">Prof. </w:t>
            </w:r>
            <w:r w:rsidR="001C5CA0" w:rsidRPr="00C6687A">
              <w:rPr>
                <w:lang w:val="en-US"/>
              </w:rPr>
              <w:fldChar w:fldCharType="begin">
                <w:ffData>
                  <w:name w:val="Text3"/>
                  <w:enabled/>
                  <w:calcOnExit w:val="0"/>
                  <w:textInput/>
                </w:ffData>
              </w:fldChar>
            </w:r>
            <w:r w:rsidR="001C5CA0" w:rsidRPr="00C6687A">
              <w:rPr>
                <w:lang w:val="en-US"/>
              </w:rPr>
              <w:instrText xml:space="preserve"> FORMTEXT </w:instrText>
            </w:r>
            <w:r w:rsidR="001C5CA0" w:rsidRPr="00C6687A">
              <w:rPr>
                <w:lang w:val="en-US"/>
              </w:rPr>
            </w:r>
            <w:r w:rsidR="001C5CA0" w:rsidRPr="00C6687A">
              <w:rPr>
                <w:lang w:val="en-US"/>
              </w:rPr>
              <w:fldChar w:fldCharType="separate"/>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lang w:val="en-US"/>
              </w:rPr>
              <w:fldChar w:fldCharType="end"/>
            </w:r>
          </w:p>
        </w:tc>
      </w:tr>
      <w:tr w:rsidR="001C5CA0" w:rsidRPr="00E16B82" w14:paraId="141B9C3B" w14:textId="77777777" w:rsidTr="003C2693">
        <w:trPr>
          <w:trHeight w:val="284"/>
        </w:trPr>
        <w:tc>
          <w:tcPr>
            <w:tcW w:w="5103" w:type="dxa"/>
            <w:vAlign w:val="bottom"/>
          </w:tcPr>
          <w:p w14:paraId="3A52DAA2" w14:textId="77777777" w:rsidR="001C5CA0" w:rsidRPr="00C6687A" w:rsidRDefault="001C5CA0" w:rsidP="0067378D">
            <w:pPr>
              <w:rPr>
                <w:lang w:val="en-US"/>
              </w:rPr>
            </w:pPr>
            <w:r w:rsidRPr="00C6687A">
              <w:rPr>
                <w:lang w:val="en-US"/>
              </w:rPr>
              <w:t>Confirms to know the date and time of the defense:</w:t>
            </w:r>
          </w:p>
        </w:tc>
        <w:tc>
          <w:tcPr>
            <w:tcW w:w="3969" w:type="dxa"/>
            <w:gridSpan w:val="2"/>
            <w:tcBorders>
              <w:top w:val="dotted" w:sz="4" w:space="0" w:color="auto"/>
            </w:tcBorders>
            <w:vAlign w:val="bottom"/>
          </w:tcPr>
          <w:p w14:paraId="179A437C" w14:textId="64C49659"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01AC404D" w14:textId="77777777" w:rsidTr="003C2693">
        <w:trPr>
          <w:trHeight w:val="284"/>
        </w:trPr>
        <w:tc>
          <w:tcPr>
            <w:tcW w:w="5103" w:type="dxa"/>
            <w:vAlign w:val="bottom"/>
          </w:tcPr>
          <w:p w14:paraId="02452F0C" w14:textId="77777777" w:rsidR="001C5CA0" w:rsidRPr="00C6687A" w:rsidRDefault="001C5CA0" w:rsidP="0067378D">
            <w:pPr>
              <w:rPr>
                <w:lang w:val="en-US"/>
              </w:rPr>
            </w:pPr>
            <w:r w:rsidRPr="00C6687A">
              <w:rPr>
                <w:lang w:val="en-US"/>
              </w:rPr>
              <w:t>Confirms to meet the submission deadline for the report:</w:t>
            </w:r>
          </w:p>
        </w:tc>
        <w:tc>
          <w:tcPr>
            <w:tcW w:w="3969" w:type="dxa"/>
            <w:gridSpan w:val="2"/>
            <w:vAlign w:val="bottom"/>
          </w:tcPr>
          <w:p w14:paraId="332A87E6" w14:textId="431DF921"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50B38B54" w14:textId="77777777" w:rsidTr="003C2693">
        <w:trPr>
          <w:trHeight w:val="284"/>
        </w:trPr>
        <w:tc>
          <w:tcPr>
            <w:tcW w:w="5103" w:type="dxa"/>
            <w:vAlign w:val="bottom"/>
          </w:tcPr>
          <w:p w14:paraId="4908047A" w14:textId="77777777" w:rsidR="001C5CA0" w:rsidRPr="00C6687A" w:rsidRDefault="001C5CA0" w:rsidP="0067378D">
            <w:pPr>
              <w:rPr>
                <w:b/>
                <w:lang w:val="en-US"/>
              </w:rPr>
            </w:pPr>
            <w:r w:rsidRPr="00C6687A">
              <w:rPr>
                <w:b/>
                <w:lang w:val="en-US"/>
              </w:rPr>
              <w:t>Signature:</w:t>
            </w:r>
          </w:p>
        </w:tc>
        <w:tc>
          <w:tcPr>
            <w:tcW w:w="3969" w:type="dxa"/>
            <w:gridSpan w:val="2"/>
            <w:tcBorders>
              <w:bottom w:val="dotted" w:sz="4" w:space="0" w:color="auto"/>
            </w:tcBorders>
            <w:vAlign w:val="bottom"/>
          </w:tcPr>
          <w:p w14:paraId="53A088F9" w14:textId="77777777" w:rsidR="001C5CA0" w:rsidRPr="00C6687A" w:rsidRDefault="001C5CA0" w:rsidP="0067378D">
            <w:pPr>
              <w:rPr>
                <w:lang w:val="en-US"/>
              </w:rPr>
            </w:pPr>
          </w:p>
        </w:tc>
      </w:tr>
      <w:tr w:rsidR="001C5CA0" w:rsidRPr="00AF618D" w14:paraId="4F2C434D" w14:textId="77777777" w:rsidTr="003C2693">
        <w:trPr>
          <w:trHeight w:val="284"/>
        </w:trPr>
        <w:tc>
          <w:tcPr>
            <w:tcW w:w="5103" w:type="dxa"/>
            <w:vAlign w:val="bottom"/>
          </w:tcPr>
          <w:p w14:paraId="12F4EB50" w14:textId="77777777" w:rsidR="00DD53EC" w:rsidRDefault="00DD53EC" w:rsidP="005315AF">
            <w:pPr>
              <w:rPr>
                <w:b/>
                <w:lang w:val="en-US"/>
              </w:rPr>
            </w:pPr>
          </w:p>
          <w:p w14:paraId="58F40EB6" w14:textId="77777777" w:rsidR="008445EB" w:rsidRDefault="008445EB" w:rsidP="005315AF">
            <w:pPr>
              <w:rPr>
                <w:b/>
                <w:lang w:val="en-US"/>
              </w:rPr>
            </w:pPr>
          </w:p>
          <w:p w14:paraId="25E5543B" w14:textId="43B9CE2A" w:rsidR="008445EB" w:rsidRDefault="008445EB" w:rsidP="005315AF">
            <w:pPr>
              <w:rPr>
                <w:b/>
                <w:lang w:val="en-US"/>
              </w:rPr>
            </w:pPr>
          </w:p>
          <w:p w14:paraId="69DD156D" w14:textId="77777777" w:rsidR="001C5CA0" w:rsidRPr="00C6687A" w:rsidRDefault="005856EB" w:rsidP="005315AF">
            <w:pPr>
              <w:rPr>
                <w:b/>
                <w:lang w:val="en-US"/>
              </w:rPr>
            </w:pPr>
            <w:r>
              <w:rPr>
                <w:b/>
                <w:lang w:val="en-US"/>
              </w:rPr>
              <w:t>Co-s</w:t>
            </w:r>
            <w:r w:rsidR="005315AF">
              <w:rPr>
                <w:b/>
                <w:lang w:val="en-US"/>
              </w:rPr>
              <w:t>upervisor</w:t>
            </w:r>
            <w:r w:rsidR="001C5CA0" w:rsidRPr="00C6687A">
              <w:rPr>
                <w:b/>
                <w:lang w:val="en-US"/>
              </w:rPr>
              <w:t>:</w:t>
            </w:r>
          </w:p>
        </w:tc>
        <w:tc>
          <w:tcPr>
            <w:tcW w:w="3969" w:type="dxa"/>
            <w:gridSpan w:val="2"/>
            <w:tcBorders>
              <w:bottom w:val="dotted" w:sz="4" w:space="0" w:color="auto"/>
            </w:tcBorders>
            <w:vAlign w:val="bottom"/>
          </w:tcPr>
          <w:p w14:paraId="618BE710" w14:textId="77777777" w:rsidR="001C5CA0" w:rsidRPr="00C6687A" w:rsidRDefault="00AF618D" w:rsidP="0067378D">
            <w:pPr>
              <w:rPr>
                <w:lang w:val="en-US"/>
              </w:rPr>
            </w:pPr>
            <w:r>
              <w:rPr>
                <w:lang w:val="en-US"/>
              </w:rPr>
              <w:t>Prof.</w:t>
            </w:r>
            <w:r w:rsidR="00D53164">
              <w:rPr>
                <w:lang w:val="en-US"/>
              </w:rPr>
              <w:t xml:space="preserve"> </w:t>
            </w:r>
            <w:r w:rsidR="001C5CA0" w:rsidRPr="00C6687A">
              <w:rPr>
                <w:lang w:val="en-US"/>
              </w:rPr>
              <w:fldChar w:fldCharType="begin">
                <w:ffData>
                  <w:name w:val="Text3"/>
                  <w:enabled/>
                  <w:calcOnExit w:val="0"/>
                  <w:textInput/>
                </w:ffData>
              </w:fldChar>
            </w:r>
            <w:r w:rsidR="001C5CA0" w:rsidRPr="00C6687A">
              <w:rPr>
                <w:lang w:val="en-US"/>
              </w:rPr>
              <w:instrText xml:space="preserve"> FORMTEXT </w:instrText>
            </w:r>
            <w:r w:rsidR="001C5CA0" w:rsidRPr="00C6687A">
              <w:rPr>
                <w:lang w:val="en-US"/>
              </w:rPr>
            </w:r>
            <w:r w:rsidR="001C5CA0" w:rsidRPr="00C6687A">
              <w:rPr>
                <w:lang w:val="en-US"/>
              </w:rPr>
              <w:fldChar w:fldCharType="separate"/>
            </w:r>
            <w:r w:rsidR="001C5CA0" w:rsidRPr="00C6687A">
              <w:rPr>
                <w:lang w:val="en-US"/>
              </w:rPr>
              <w:t> </w:t>
            </w:r>
            <w:r w:rsidR="001C5CA0" w:rsidRPr="00C6687A">
              <w:rPr>
                <w:lang w:val="en-US"/>
              </w:rPr>
              <w:t> </w:t>
            </w:r>
            <w:r w:rsidR="001C5CA0" w:rsidRPr="00C6687A">
              <w:rPr>
                <w:lang w:val="en-US"/>
              </w:rPr>
              <w:t> </w:t>
            </w:r>
            <w:r w:rsidR="001C5CA0" w:rsidRPr="00C6687A">
              <w:rPr>
                <w:lang w:val="en-US"/>
              </w:rPr>
              <w:t> </w:t>
            </w:r>
            <w:r w:rsidR="001C5CA0" w:rsidRPr="00C6687A">
              <w:rPr>
                <w:lang w:val="en-US"/>
              </w:rPr>
              <w:t> </w:t>
            </w:r>
            <w:r w:rsidR="001C5CA0" w:rsidRPr="00C6687A">
              <w:rPr>
                <w:lang w:val="en-US"/>
              </w:rPr>
              <w:fldChar w:fldCharType="end"/>
            </w:r>
          </w:p>
        </w:tc>
      </w:tr>
      <w:tr w:rsidR="001C5CA0" w:rsidRPr="00AF618D" w14:paraId="5DA6DA2D" w14:textId="77777777" w:rsidTr="003C2693">
        <w:trPr>
          <w:trHeight w:val="284"/>
        </w:trPr>
        <w:tc>
          <w:tcPr>
            <w:tcW w:w="5103" w:type="dxa"/>
            <w:vAlign w:val="bottom"/>
          </w:tcPr>
          <w:p w14:paraId="69166B05" w14:textId="77777777" w:rsidR="001C5CA0" w:rsidRPr="00C6687A" w:rsidRDefault="001C5CA0" w:rsidP="0067378D">
            <w:pPr>
              <w:rPr>
                <w:lang w:val="en-US"/>
              </w:rPr>
            </w:pPr>
            <w:r w:rsidRPr="00C6687A">
              <w:rPr>
                <w:lang w:val="en-US"/>
              </w:rPr>
              <w:t>Confirms to know the date and time of the defense:</w:t>
            </w:r>
          </w:p>
        </w:tc>
        <w:tc>
          <w:tcPr>
            <w:tcW w:w="3969" w:type="dxa"/>
            <w:gridSpan w:val="2"/>
            <w:tcBorders>
              <w:top w:val="dotted" w:sz="4" w:space="0" w:color="auto"/>
            </w:tcBorders>
            <w:vAlign w:val="bottom"/>
          </w:tcPr>
          <w:p w14:paraId="1C149BB9" w14:textId="4515851E"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10A0208C" w14:textId="77777777" w:rsidTr="008D72F9">
        <w:trPr>
          <w:trHeight w:val="284"/>
        </w:trPr>
        <w:tc>
          <w:tcPr>
            <w:tcW w:w="5103" w:type="dxa"/>
            <w:vAlign w:val="bottom"/>
          </w:tcPr>
          <w:p w14:paraId="650CE59C" w14:textId="77777777" w:rsidR="001C5CA0" w:rsidRPr="00C6687A" w:rsidRDefault="001C5CA0" w:rsidP="0067378D">
            <w:pPr>
              <w:rPr>
                <w:lang w:val="en-US"/>
              </w:rPr>
            </w:pPr>
            <w:r w:rsidRPr="00C6687A">
              <w:rPr>
                <w:lang w:val="en-US"/>
              </w:rPr>
              <w:t>Confirms to meet the submission deadline for the report:</w:t>
            </w:r>
          </w:p>
        </w:tc>
        <w:tc>
          <w:tcPr>
            <w:tcW w:w="3969" w:type="dxa"/>
            <w:gridSpan w:val="2"/>
            <w:vAlign w:val="bottom"/>
          </w:tcPr>
          <w:p w14:paraId="3AD175C7" w14:textId="3DB3AFB1" w:rsidR="001C5CA0" w:rsidRPr="00C6687A" w:rsidRDefault="00140028" w:rsidP="0067378D">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8D72F9" w:rsidRPr="00C6687A" w14:paraId="30F47F77" w14:textId="77777777" w:rsidTr="008D72F9">
        <w:trPr>
          <w:trHeight w:val="284"/>
        </w:trPr>
        <w:tc>
          <w:tcPr>
            <w:tcW w:w="5103" w:type="dxa"/>
            <w:vAlign w:val="bottom"/>
          </w:tcPr>
          <w:p w14:paraId="1D1298F1" w14:textId="77777777" w:rsidR="008D72F9" w:rsidRPr="00C6687A" w:rsidRDefault="008D72F9" w:rsidP="008D72F9">
            <w:pPr>
              <w:rPr>
                <w:b/>
                <w:lang w:val="en-US"/>
              </w:rPr>
            </w:pPr>
            <w:r w:rsidRPr="00C6687A">
              <w:rPr>
                <w:b/>
                <w:lang w:val="en-US"/>
              </w:rPr>
              <w:t>Signature:</w:t>
            </w:r>
          </w:p>
        </w:tc>
        <w:tc>
          <w:tcPr>
            <w:tcW w:w="3969" w:type="dxa"/>
            <w:gridSpan w:val="2"/>
            <w:tcBorders>
              <w:bottom w:val="dotted" w:sz="4" w:space="0" w:color="auto"/>
            </w:tcBorders>
            <w:vAlign w:val="bottom"/>
          </w:tcPr>
          <w:p w14:paraId="6D820B32" w14:textId="77777777" w:rsidR="008D72F9" w:rsidRPr="00C6687A" w:rsidRDefault="008D72F9" w:rsidP="008D72F9">
            <w:pPr>
              <w:rPr>
                <w:lang w:val="en-US"/>
              </w:rPr>
            </w:pPr>
          </w:p>
        </w:tc>
      </w:tr>
      <w:tr w:rsidR="008D72F9" w:rsidRPr="00E7678F" w14:paraId="5E0358F9" w14:textId="77777777" w:rsidTr="003C2693">
        <w:trPr>
          <w:trHeight w:val="284"/>
        </w:trPr>
        <w:tc>
          <w:tcPr>
            <w:tcW w:w="8931" w:type="dxa"/>
            <w:gridSpan w:val="2"/>
            <w:vAlign w:val="bottom"/>
          </w:tcPr>
          <w:p w14:paraId="3531D67D" w14:textId="77777777" w:rsidR="008D72F9" w:rsidRPr="00C6687A" w:rsidRDefault="008D72F9" w:rsidP="008D72F9">
            <w:pPr>
              <w:rPr>
                <w:i/>
                <w:lang w:val="en-US"/>
              </w:rPr>
            </w:pPr>
            <w:r>
              <w:rPr>
                <w:i/>
                <w:lang w:val="en-US"/>
              </w:rPr>
              <w:t>For an external co-supervisor, the following information is required</w:t>
            </w:r>
            <w:r w:rsidRPr="00C6687A">
              <w:rPr>
                <w:i/>
                <w:lang w:val="en-US"/>
              </w:rPr>
              <w:t>:</w:t>
            </w:r>
          </w:p>
        </w:tc>
        <w:tc>
          <w:tcPr>
            <w:tcW w:w="141" w:type="dxa"/>
            <w:vAlign w:val="bottom"/>
          </w:tcPr>
          <w:p w14:paraId="53FE4E01" w14:textId="77777777" w:rsidR="008D72F9" w:rsidRPr="00C6687A" w:rsidRDefault="008D72F9" w:rsidP="008D72F9">
            <w:pPr>
              <w:rPr>
                <w:lang w:val="en-US"/>
              </w:rPr>
            </w:pPr>
          </w:p>
        </w:tc>
      </w:tr>
      <w:tr w:rsidR="008D72F9" w:rsidRPr="00C6687A" w14:paraId="6E7BBBCD" w14:textId="77777777" w:rsidTr="003C2693">
        <w:trPr>
          <w:trHeight w:val="284"/>
        </w:trPr>
        <w:tc>
          <w:tcPr>
            <w:tcW w:w="5103" w:type="dxa"/>
            <w:vAlign w:val="bottom"/>
          </w:tcPr>
          <w:p w14:paraId="6210EDA8" w14:textId="77777777" w:rsidR="008D72F9" w:rsidRPr="00C6687A" w:rsidRDefault="008D72F9" w:rsidP="008D72F9">
            <w:pPr>
              <w:rPr>
                <w:i/>
                <w:lang w:val="en-US"/>
              </w:rPr>
            </w:pPr>
            <w:r w:rsidRPr="00C6687A">
              <w:rPr>
                <w:i/>
                <w:lang w:val="en-US"/>
              </w:rPr>
              <w:t>Date of birth:</w:t>
            </w:r>
          </w:p>
        </w:tc>
        <w:tc>
          <w:tcPr>
            <w:tcW w:w="3969" w:type="dxa"/>
            <w:gridSpan w:val="2"/>
            <w:tcBorders>
              <w:bottom w:val="dotted" w:sz="4" w:space="0" w:color="auto"/>
            </w:tcBorders>
            <w:vAlign w:val="bottom"/>
          </w:tcPr>
          <w:p w14:paraId="3E7A221E" w14:textId="77777777" w:rsidR="008D72F9" w:rsidRPr="00C6687A" w:rsidRDefault="008D72F9" w:rsidP="008D72F9">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8D72F9" w:rsidRPr="00C6687A" w14:paraId="5F1729B2" w14:textId="77777777" w:rsidTr="008D72F9">
        <w:trPr>
          <w:trHeight w:val="284"/>
        </w:trPr>
        <w:tc>
          <w:tcPr>
            <w:tcW w:w="5103" w:type="dxa"/>
            <w:vAlign w:val="bottom"/>
          </w:tcPr>
          <w:p w14:paraId="1BE09EB0" w14:textId="77777777" w:rsidR="008D72F9" w:rsidRPr="00C6687A" w:rsidRDefault="008D72F9" w:rsidP="008D72F9">
            <w:pPr>
              <w:rPr>
                <w:i/>
                <w:lang w:val="en-US"/>
              </w:rPr>
            </w:pPr>
            <w:r w:rsidRPr="00C6687A">
              <w:rPr>
                <w:i/>
                <w:lang w:val="en-US"/>
              </w:rPr>
              <w:t>E-mail:</w:t>
            </w:r>
          </w:p>
        </w:tc>
        <w:tc>
          <w:tcPr>
            <w:tcW w:w="3969" w:type="dxa"/>
            <w:gridSpan w:val="2"/>
            <w:tcBorders>
              <w:top w:val="dotted" w:sz="4" w:space="0" w:color="auto"/>
              <w:bottom w:val="dotted" w:sz="4" w:space="0" w:color="auto"/>
            </w:tcBorders>
            <w:vAlign w:val="bottom"/>
          </w:tcPr>
          <w:p w14:paraId="1334791E" w14:textId="77777777" w:rsidR="008D72F9" w:rsidRPr="00C6687A" w:rsidRDefault="008D72F9" w:rsidP="008D72F9">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8D72F9" w:rsidRPr="00C6687A" w14:paraId="3094FDFA" w14:textId="77777777" w:rsidTr="008D72F9">
        <w:trPr>
          <w:trHeight w:val="284"/>
        </w:trPr>
        <w:tc>
          <w:tcPr>
            <w:tcW w:w="5103" w:type="dxa"/>
            <w:vAlign w:val="bottom"/>
          </w:tcPr>
          <w:p w14:paraId="4075F89E" w14:textId="77777777" w:rsidR="008D72F9" w:rsidRPr="00E7678F" w:rsidRDefault="008D72F9" w:rsidP="008D72F9">
            <w:pPr>
              <w:rPr>
                <w:lang w:val="en-US"/>
              </w:rPr>
            </w:pPr>
          </w:p>
          <w:p w14:paraId="08CF9E0B" w14:textId="77777777" w:rsidR="008D72F9" w:rsidRPr="00E7678F" w:rsidRDefault="008D72F9" w:rsidP="008D72F9">
            <w:pPr>
              <w:rPr>
                <w:lang w:val="en-US"/>
              </w:rPr>
            </w:pPr>
          </w:p>
          <w:p w14:paraId="1FEEBAE7" w14:textId="77777777" w:rsidR="008D72F9" w:rsidRPr="00E7678F" w:rsidRDefault="008D72F9" w:rsidP="008D72F9">
            <w:pPr>
              <w:rPr>
                <w:lang w:val="en-US"/>
              </w:rPr>
            </w:pPr>
          </w:p>
          <w:p w14:paraId="1D24FC8D" w14:textId="77777777" w:rsidR="008D72F9" w:rsidRPr="00E7678F" w:rsidRDefault="008D72F9" w:rsidP="008D72F9">
            <w:pPr>
              <w:rPr>
                <w:b/>
                <w:bCs/>
                <w:lang w:val="en-US"/>
              </w:rPr>
            </w:pPr>
            <w:r w:rsidRPr="00E7678F">
              <w:rPr>
                <w:b/>
                <w:bCs/>
                <w:lang w:val="en-US"/>
              </w:rPr>
              <w:t>Co-supervisor:</w:t>
            </w:r>
          </w:p>
        </w:tc>
        <w:tc>
          <w:tcPr>
            <w:tcW w:w="3969" w:type="dxa"/>
            <w:gridSpan w:val="2"/>
            <w:tcBorders>
              <w:top w:val="dotted" w:sz="4" w:space="0" w:color="auto"/>
              <w:bottom w:val="dotted" w:sz="4" w:space="0" w:color="auto"/>
            </w:tcBorders>
            <w:vAlign w:val="bottom"/>
          </w:tcPr>
          <w:p w14:paraId="2EF96499" w14:textId="77777777" w:rsidR="008D72F9" w:rsidRPr="00C6687A" w:rsidRDefault="008D72F9" w:rsidP="008D72F9">
            <w:pPr>
              <w:rPr>
                <w:lang w:val="en-US"/>
              </w:rPr>
            </w:pPr>
            <w:r>
              <w:rPr>
                <w:lang w:val="en-US"/>
              </w:rPr>
              <w:t xml:space="preserve">Prof. </w:t>
            </w: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8D72F9" w:rsidRPr="00C6687A" w14:paraId="5EAD85DA" w14:textId="77777777" w:rsidTr="008D72F9">
        <w:trPr>
          <w:trHeight w:val="284"/>
        </w:trPr>
        <w:tc>
          <w:tcPr>
            <w:tcW w:w="5103" w:type="dxa"/>
            <w:vAlign w:val="bottom"/>
          </w:tcPr>
          <w:p w14:paraId="57A141A4" w14:textId="77777777" w:rsidR="008D72F9" w:rsidRPr="00C6687A" w:rsidRDefault="008D72F9" w:rsidP="008D72F9">
            <w:pPr>
              <w:rPr>
                <w:lang w:val="en-US"/>
              </w:rPr>
            </w:pPr>
            <w:r w:rsidRPr="00C6687A">
              <w:rPr>
                <w:lang w:val="en-US"/>
              </w:rPr>
              <w:t>Confirms to know the date and time of the defense:</w:t>
            </w:r>
          </w:p>
        </w:tc>
        <w:tc>
          <w:tcPr>
            <w:tcW w:w="3969" w:type="dxa"/>
            <w:gridSpan w:val="2"/>
            <w:tcBorders>
              <w:top w:val="dotted" w:sz="4" w:space="0" w:color="auto"/>
            </w:tcBorders>
            <w:vAlign w:val="bottom"/>
          </w:tcPr>
          <w:p w14:paraId="60600505" w14:textId="77777777" w:rsidR="008D72F9" w:rsidRPr="00C6687A" w:rsidRDefault="008D72F9" w:rsidP="008D72F9">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8D72F9" w:rsidRPr="00C6687A" w14:paraId="20914A7D" w14:textId="77777777" w:rsidTr="008D72F9">
        <w:trPr>
          <w:trHeight w:val="284"/>
        </w:trPr>
        <w:tc>
          <w:tcPr>
            <w:tcW w:w="5103" w:type="dxa"/>
            <w:vAlign w:val="bottom"/>
          </w:tcPr>
          <w:p w14:paraId="41F4F1C2" w14:textId="77777777" w:rsidR="008D72F9" w:rsidRPr="00C6687A" w:rsidRDefault="008D72F9" w:rsidP="008D72F9">
            <w:pPr>
              <w:rPr>
                <w:lang w:val="en-US"/>
              </w:rPr>
            </w:pPr>
            <w:r w:rsidRPr="00C6687A">
              <w:rPr>
                <w:lang w:val="en-US"/>
              </w:rPr>
              <w:t>Confirms to meet the submission deadline for the report:</w:t>
            </w:r>
          </w:p>
        </w:tc>
        <w:tc>
          <w:tcPr>
            <w:tcW w:w="3969" w:type="dxa"/>
            <w:gridSpan w:val="2"/>
            <w:vAlign w:val="bottom"/>
          </w:tcPr>
          <w:p w14:paraId="6CEB7917" w14:textId="77777777" w:rsidR="008D72F9" w:rsidRPr="00C6687A" w:rsidRDefault="008D72F9" w:rsidP="008D72F9">
            <w:pPr>
              <w:rPr>
                <w:lang w:val="en-US"/>
              </w:rPr>
            </w:pP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8D72F9" w:rsidRPr="00C6687A" w14:paraId="509A53FA" w14:textId="77777777" w:rsidTr="008D72F9">
        <w:trPr>
          <w:trHeight w:val="284"/>
        </w:trPr>
        <w:tc>
          <w:tcPr>
            <w:tcW w:w="5103" w:type="dxa"/>
            <w:vAlign w:val="bottom"/>
          </w:tcPr>
          <w:p w14:paraId="2D6ED172" w14:textId="77777777" w:rsidR="008D72F9" w:rsidRPr="00E30FA1" w:rsidRDefault="008D72F9" w:rsidP="008D72F9">
            <w:pPr>
              <w:rPr>
                <w:b/>
                <w:bCs/>
                <w:lang w:val="en-US"/>
              </w:rPr>
            </w:pPr>
            <w:r w:rsidRPr="00E30FA1">
              <w:rPr>
                <w:b/>
                <w:bCs/>
                <w:lang w:val="en-US"/>
              </w:rPr>
              <w:t>Signature:</w:t>
            </w:r>
          </w:p>
        </w:tc>
        <w:tc>
          <w:tcPr>
            <w:tcW w:w="3969" w:type="dxa"/>
            <w:gridSpan w:val="2"/>
            <w:tcBorders>
              <w:bottom w:val="dotted" w:sz="4" w:space="0" w:color="auto"/>
            </w:tcBorders>
            <w:vAlign w:val="bottom"/>
          </w:tcPr>
          <w:p w14:paraId="0F65D49D" w14:textId="77777777" w:rsidR="008D72F9" w:rsidRPr="00C6687A" w:rsidRDefault="008D72F9" w:rsidP="008D72F9">
            <w:pPr>
              <w:rPr>
                <w:lang w:val="en-US"/>
              </w:rPr>
            </w:pPr>
          </w:p>
        </w:tc>
      </w:tr>
      <w:tr w:rsidR="008D72F9" w:rsidRPr="00C6687A" w14:paraId="796C48CE" w14:textId="77777777" w:rsidTr="003C2693">
        <w:trPr>
          <w:trHeight w:val="284"/>
        </w:trPr>
        <w:tc>
          <w:tcPr>
            <w:tcW w:w="9072" w:type="dxa"/>
            <w:gridSpan w:val="3"/>
            <w:vAlign w:val="bottom"/>
          </w:tcPr>
          <w:p w14:paraId="04E8FE31" w14:textId="49713A89" w:rsidR="008D72F9" w:rsidRPr="00C6687A" w:rsidRDefault="008D72F9" w:rsidP="008D72F9">
            <w:pPr>
              <w:rPr>
                <w:lang w:val="en-US"/>
              </w:rPr>
            </w:pPr>
            <w:r w:rsidRPr="00E30FA1">
              <w:rPr>
                <w:i/>
                <w:iCs/>
                <w:lang w:val="en-US"/>
              </w:rPr>
              <w:t>For an external co-supervisor, the following information is</w:t>
            </w:r>
            <w:r w:rsidRPr="00E30FA1">
              <w:rPr>
                <w:i/>
                <w:iCs/>
                <w:lang w:val="en-US"/>
              </w:rPr>
              <w:t xml:space="preserve"> </w:t>
            </w:r>
            <w:r w:rsidRPr="00E30FA1">
              <w:rPr>
                <w:i/>
                <w:iCs/>
                <w:lang w:val="en-US"/>
              </w:rPr>
              <w:t>required:</w:t>
            </w:r>
          </w:p>
        </w:tc>
      </w:tr>
      <w:tr w:rsidR="008D72F9" w:rsidRPr="00C6687A" w14:paraId="4C1D93DB" w14:textId="77777777" w:rsidTr="003C2693">
        <w:trPr>
          <w:trHeight w:val="284"/>
        </w:trPr>
        <w:tc>
          <w:tcPr>
            <w:tcW w:w="5103" w:type="dxa"/>
            <w:vAlign w:val="bottom"/>
          </w:tcPr>
          <w:p w14:paraId="7DC60B0C" w14:textId="77777777" w:rsidR="008D72F9" w:rsidRPr="00E30FA1" w:rsidRDefault="008D72F9" w:rsidP="008D72F9">
            <w:pPr>
              <w:rPr>
                <w:i/>
                <w:iCs/>
                <w:lang w:val="en-US"/>
              </w:rPr>
            </w:pPr>
            <w:r w:rsidRPr="00E30FA1">
              <w:rPr>
                <w:i/>
                <w:iCs/>
                <w:lang w:val="en-US"/>
              </w:rPr>
              <w:t>Date of birth:</w:t>
            </w:r>
          </w:p>
        </w:tc>
        <w:tc>
          <w:tcPr>
            <w:tcW w:w="3969" w:type="dxa"/>
            <w:gridSpan w:val="2"/>
            <w:tcBorders>
              <w:bottom w:val="dotted" w:sz="4" w:space="0" w:color="auto"/>
            </w:tcBorders>
            <w:vAlign w:val="bottom"/>
          </w:tcPr>
          <w:p w14:paraId="31A2C2F2" w14:textId="77777777" w:rsidR="008D72F9" w:rsidRPr="00C6687A" w:rsidRDefault="008D72F9" w:rsidP="008D72F9">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8D72F9" w:rsidRPr="00C6687A" w14:paraId="65E2AFD3" w14:textId="77777777" w:rsidTr="003C2693">
        <w:trPr>
          <w:trHeight w:val="284"/>
        </w:trPr>
        <w:tc>
          <w:tcPr>
            <w:tcW w:w="5103" w:type="dxa"/>
            <w:vAlign w:val="bottom"/>
          </w:tcPr>
          <w:p w14:paraId="25BE1F83" w14:textId="77777777" w:rsidR="008D72F9" w:rsidRPr="00E30FA1" w:rsidRDefault="008D72F9" w:rsidP="008D72F9">
            <w:pPr>
              <w:rPr>
                <w:i/>
                <w:iCs/>
                <w:lang w:val="en-US"/>
              </w:rPr>
            </w:pPr>
            <w:r w:rsidRPr="00E30FA1">
              <w:rPr>
                <w:i/>
                <w:iCs/>
                <w:lang w:val="en-US"/>
              </w:rPr>
              <w:t>E-mail:</w:t>
            </w:r>
          </w:p>
        </w:tc>
        <w:tc>
          <w:tcPr>
            <w:tcW w:w="3969" w:type="dxa"/>
            <w:gridSpan w:val="2"/>
            <w:tcBorders>
              <w:top w:val="dotted" w:sz="4" w:space="0" w:color="auto"/>
              <w:bottom w:val="dotted" w:sz="4" w:space="0" w:color="auto"/>
            </w:tcBorders>
            <w:vAlign w:val="bottom"/>
          </w:tcPr>
          <w:p w14:paraId="09CBAE19" w14:textId="77777777" w:rsidR="008D72F9" w:rsidRPr="00C6687A" w:rsidRDefault="008D72F9" w:rsidP="008D72F9">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bl>
    <w:p w14:paraId="50DFFA94" w14:textId="77777777" w:rsidR="00D727F0" w:rsidRDefault="00D727F0" w:rsidP="001F0781">
      <w:pPr>
        <w:spacing w:before="120"/>
        <w:jc w:val="both"/>
        <w:rPr>
          <w:lang w:val="en-US"/>
        </w:rPr>
      </w:pPr>
    </w:p>
    <w:p w14:paraId="3B9CE2D2" w14:textId="56C6255F" w:rsidR="00D727F0" w:rsidRDefault="00D727F0" w:rsidP="001F0781">
      <w:pPr>
        <w:spacing w:before="120"/>
        <w:jc w:val="both"/>
        <w:rPr>
          <w:lang w:val="en-US"/>
        </w:rPr>
      </w:pPr>
    </w:p>
    <w:p w14:paraId="68F9FC62" w14:textId="77777777" w:rsidR="00AB60AB" w:rsidRDefault="00AB60AB" w:rsidP="001F0781">
      <w:pPr>
        <w:spacing w:before="120"/>
        <w:jc w:val="both"/>
        <w:rPr>
          <w:lang w:val="en-US"/>
        </w:rPr>
      </w:pPr>
    </w:p>
    <w:p w14:paraId="0CB67114" w14:textId="77777777" w:rsidR="001C5CA0" w:rsidRDefault="001C5CA0" w:rsidP="001F0781">
      <w:pPr>
        <w:spacing w:before="120"/>
        <w:jc w:val="both"/>
        <w:rPr>
          <w:lang w:val="en-US"/>
        </w:rPr>
      </w:pPr>
      <w:r w:rsidRPr="001C5CA0">
        <w:rPr>
          <w:lang w:val="en-US"/>
        </w:rPr>
        <w:t xml:space="preserve">The </w:t>
      </w:r>
      <w:r w:rsidR="00384D9A">
        <w:rPr>
          <w:lang w:val="en-US"/>
        </w:rPr>
        <w:t>c</w:t>
      </w:r>
      <w:r w:rsidR="00031BEF">
        <w:rPr>
          <w:lang w:val="en-US"/>
        </w:rPr>
        <w:t xml:space="preserve">hairman / chairwoman </w:t>
      </w:r>
      <w:r w:rsidR="00384D9A">
        <w:rPr>
          <w:lang w:val="en-US"/>
        </w:rPr>
        <w:t xml:space="preserve">of the Doctoral Board </w:t>
      </w:r>
      <w:r w:rsidRPr="001C5CA0">
        <w:rPr>
          <w:lang w:val="en-US"/>
        </w:rPr>
        <w:t>confirms with his or her signature the</w:t>
      </w:r>
      <w:r w:rsidR="00982CC9">
        <w:rPr>
          <w:lang w:val="en-US"/>
        </w:rPr>
        <w:t xml:space="preserve"> supervisor and </w:t>
      </w:r>
      <w:r w:rsidR="004D064A">
        <w:rPr>
          <w:lang w:val="en-US"/>
        </w:rPr>
        <w:t xml:space="preserve">the </w:t>
      </w:r>
      <w:r w:rsidR="00982CC9">
        <w:rPr>
          <w:lang w:val="en-US"/>
        </w:rPr>
        <w:t>co-supervisor</w:t>
      </w:r>
      <w:r w:rsidRPr="001C5CA0">
        <w:rPr>
          <w:lang w:val="en-US"/>
        </w:rPr>
        <w:t xml:space="preserve"> listed above.</w:t>
      </w:r>
      <w:r w:rsidRPr="009B40E4">
        <w:rPr>
          <w:lang w:val="en-US"/>
        </w:rPr>
        <w:t xml:space="preserve"> </w:t>
      </w:r>
      <w:r w:rsidR="004D064A">
        <w:rPr>
          <w:lang w:val="en-US"/>
        </w:rPr>
        <w:t>If the co-supervis</w:t>
      </w:r>
      <w:r w:rsidR="001907D4">
        <w:rPr>
          <w:lang w:val="en-US"/>
        </w:rPr>
        <w:t xml:space="preserve">or is a member from another </w:t>
      </w:r>
      <w:r w:rsidR="004D064A">
        <w:rPr>
          <w:lang w:val="en-US"/>
        </w:rPr>
        <w:t xml:space="preserve">faculty or another </w:t>
      </w:r>
      <w:r w:rsidRPr="009A2125">
        <w:rPr>
          <w:lang w:val="en-US"/>
        </w:rPr>
        <w:t>universit</w:t>
      </w:r>
      <w:r w:rsidR="001F28AC">
        <w:rPr>
          <w:lang w:val="en-US"/>
        </w:rPr>
        <w:t>y</w:t>
      </w:r>
      <w:r w:rsidRPr="009A2125">
        <w:rPr>
          <w:lang w:val="en-US"/>
        </w:rPr>
        <w:t xml:space="preserve">, it is confirmed that the selection of the external </w:t>
      </w:r>
      <w:r w:rsidR="006E2432">
        <w:rPr>
          <w:lang w:val="en-US"/>
        </w:rPr>
        <w:t>co</w:t>
      </w:r>
      <w:r w:rsidR="0057109C">
        <w:rPr>
          <w:lang w:val="en-US"/>
        </w:rPr>
        <w:t>-</w:t>
      </w:r>
      <w:r w:rsidR="006E2432">
        <w:rPr>
          <w:lang w:val="en-US"/>
        </w:rPr>
        <w:t>supervisor</w:t>
      </w:r>
      <w:r w:rsidRPr="009A2125">
        <w:rPr>
          <w:lang w:val="en-US"/>
        </w:rPr>
        <w:t xml:space="preserve"> was made in accord</w:t>
      </w:r>
      <w:r>
        <w:rPr>
          <w:lang w:val="en-US"/>
        </w:rPr>
        <w:t>ance with the relevant Faculty policy.</w:t>
      </w:r>
    </w:p>
    <w:p w14:paraId="4E1CB720" w14:textId="77777777" w:rsidR="003069EE" w:rsidRDefault="003069EE" w:rsidP="001C5CA0">
      <w:pPr>
        <w:spacing w:before="120"/>
        <w:rPr>
          <w:lang w:val="en-US"/>
        </w:rPr>
      </w:pPr>
    </w:p>
    <w:p w14:paraId="3EAA1C91" w14:textId="77777777" w:rsidR="00D727F0" w:rsidRPr="00B54D2B" w:rsidRDefault="00D727F0" w:rsidP="001C5CA0">
      <w:pPr>
        <w:spacing w:before="120"/>
        <w:rPr>
          <w:lang w:val="en-US"/>
        </w:rPr>
      </w:pPr>
    </w:p>
    <w:tbl>
      <w:tblPr>
        <w:tblW w:w="9072" w:type="dxa"/>
        <w:tblCellMar>
          <w:left w:w="0" w:type="dxa"/>
          <w:right w:w="0" w:type="dxa"/>
        </w:tblCellMar>
        <w:tblLook w:val="04A0" w:firstRow="1" w:lastRow="0" w:firstColumn="1" w:lastColumn="0" w:noHBand="0" w:noVBand="1"/>
      </w:tblPr>
      <w:tblGrid>
        <w:gridCol w:w="5103"/>
        <w:gridCol w:w="3969"/>
      </w:tblGrid>
      <w:tr w:rsidR="001C5CA0" w:rsidRPr="00E83235" w14:paraId="23718B62" w14:textId="77777777" w:rsidTr="00D60262">
        <w:trPr>
          <w:trHeight w:val="284"/>
        </w:trPr>
        <w:tc>
          <w:tcPr>
            <w:tcW w:w="5103" w:type="dxa"/>
            <w:vAlign w:val="bottom"/>
          </w:tcPr>
          <w:p w14:paraId="1F16CDA1" w14:textId="77777777" w:rsidR="001C5CA0" w:rsidRPr="00C6687A" w:rsidRDefault="00E83235" w:rsidP="0067378D">
            <w:pPr>
              <w:rPr>
                <w:b/>
                <w:lang w:val="en-US"/>
              </w:rPr>
            </w:pPr>
            <w:r>
              <w:rPr>
                <w:b/>
                <w:lang w:val="en-US"/>
              </w:rPr>
              <w:t>Chair of the Doctoral Board:</w:t>
            </w:r>
          </w:p>
        </w:tc>
        <w:tc>
          <w:tcPr>
            <w:tcW w:w="3969" w:type="dxa"/>
            <w:tcBorders>
              <w:bottom w:val="dotted" w:sz="4" w:space="0" w:color="auto"/>
            </w:tcBorders>
            <w:vAlign w:val="bottom"/>
          </w:tcPr>
          <w:p w14:paraId="48DB62FE" w14:textId="77777777" w:rsidR="001C5CA0" w:rsidRPr="00C6687A" w:rsidRDefault="00AF618D" w:rsidP="0067378D">
            <w:pPr>
              <w:rPr>
                <w:lang w:val="en-US"/>
              </w:rPr>
            </w:pPr>
            <w:r>
              <w:rPr>
                <w:noProof/>
                <w:lang w:val="en-US"/>
              </w:rPr>
              <w:t xml:space="preserve">Prof. </w:t>
            </w:r>
            <w:r w:rsidR="001C5CA0" w:rsidRPr="00C6687A">
              <w:rPr>
                <w:noProof/>
                <w:lang w:val="en-US"/>
              </w:rPr>
              <w:fldChar w:fldCharType="begin">
                <w:ffData>
                  <w:name w:val="Text3"/>
                  <w:enabled/>
                  <w:calcOnExit w:val="0"/>
                  <w:textInput/>
                </w:ffData>
              </w:fldChar>
            </w:r>
            <w:r w:rsidR="001C5CA0" w:rsidRPr="00C6687A">
              <w:rPr>
                <w:noProof/>
                <w:lang w:val="en-US"/>
              </w:rPr>
              <w:instrText xml:space="preserve"> FORMTEXT </w:instrText>
            </w:r>
            <w:r w:rsidR="001C5CA0" w:rsidRPr="00C6687A">
              <w:rPr>
                <w:noProof/>
                <w:lang w:val="en-US"/>
              </w:rPr>
            </w:r>
            <w:r w:rsidR="001C5CA0" w:rsidRPr="00C6687A">
              <w:rPr>
                <w:noProof/>
                <w:lang w:val="en-US"/>
              </w:rPr>
              <w:fldChar w:fldCharType="separate"/>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fldChar w:fldCharType="end"/>
            </w:r>
          </w:p>
        </w:tc>
      </w:tr>
      <w:tr w:rsidR="001C5CA0" w:rsidRPr="00E83235" w14:paraId="366CDBD6" w14:textId="77777777" w:rsidTr="00D60262">
        <w:trPr>
          <w:trHeight w:val="284"/>
        </w:trPr>
        <w:tc>
          <w:tcPr>
            <w:tcW w:w="5103" w:type="dxa"/>
            <w:vAlign w:val="bottom"/>
          </w:tcPr>
          <w:p w14:paraId="55FCF1A9" w14:textId="77777777" w:rsidR="001C5CA0" w:rsidRPr="00C6687A" w:rsidRDefault="001C5CA0" w:rsidP="0067378D">
            <w:pPr>
              <w:rPr>
                <w:b/>
                <w:lang w:val="en-US"/>
              </w:rPr>
            </w:pPr>
          </w:p>
        </w:tc>
        <w:tc>
          <w:tcPr>
            <w:tcW w:w="3969" w:type="dxa"/>
            <w:tcBorders>
              <w:top w:val="dotted" w:sz="4" w:space="0" w:color="auto"/>
            </w:tcBorders>
            <w:vAlign w:val="bottom"/>
          </w:tcPr>
          <w:p w14:paraId="63CFD009" w14:textId="77777777" w:rsidR="001C5CA0" w:rsidRPr="00C6687A" w:rsidRDefault="001C5CA0" w:rsidP="0067378D">
            <w:pPr>
              <w:rPr>
                <w:noProof/>
                <w:lang w:val="en-US"/>
              </w:rPr>
            </w:pPr>
          </w:p>
        </w:tc>
      </w:tr>
      <w:tr w:rsidR="001C5CA0" w:rsidRPr="00E83235" w14:paraId="3F2E4E0F" w14:textId="77777777" w:rsidTr="00D60262">
        <w:trPr>
          <w:trHeight w:val="284"/>
        </w:trPr>
        <w:tc>
          <w:tcPr>
            <w:tcW w:w="5103" w:type="dxa"/>
            <w:vAlign w:val="bottom"/>
          </w:tcPr>
          <w:p w14:paraId="093A702B" w14:textId="77777777" w:rsidR="001C5CA0" w:rsidRPr="00C6687A" w:rsidRDefault="001C5CA0" w:rsidP="0067378D">
            <w:pPr>
              <w:rPr>
                <w:b/>
                <w:lang w:val="en-US"/>
              </w:rPr>
            </w:pPr>
            <w:r>
              <w:rPr>
                <w:b/>
                <w:lang w:val="en-US"/>
              </w:rPr>
              <w:t>Signature</w:t>
            </w:r>
            <w:r w:rsidRPr="00C6687A">
              <w:rPr>
                <w:b/>
                <w:lang w:val="en-US"/>
              </w:rPr>
              <w:t>:</w:t>
            </w:r>
          </w:p>
        </w:tc>
        <w:tc>
          <w:tcPr>
            <w:tcW w:w="3969" w:type="dxa"/>
            <w:tcBorders>
              <w:bottom w:val="dotted" w:sz="4" w:space="0" w:color="auto"/>
            </w:tcBorders>
            <w:vAlign w:val="bottom"/>
          </w:tcPr>
          <w:p w14:paraId="21EDE9C7" w14:textId="77777777" w:rsidR="001C5CA0" w:rsidRPr="00C6687A" w:rsidRDefault="001C5CA0" w:rsidP="0067378D">
            <w:pPr>
              <w:rPr>
                <w:noProof/>
                <w:lang w:val="en-US"/>
              </w:rPr>
            </w:pPr>
          </w:p>
        </w:tc>
      </w:tr>
    </w:tbl>
    <w:p w14:paraId="6E757C53" w14:textId="77777777" w:rsidR="001C5CA0" w:rsidRPr="00C6687A" w:rsidRDefault="001C5CA0" w:rsidP="001C5CA0">
      <w:pPr>
        <w:rPr>
          <w:lang w:val="en-US"/>
        </w:rPr>
      </w:pPr>
      <w:r w:rsidRPr="00C6687A">
        <w:rPr>
          <w:lang w:val="en-US"/>
        </w:rPr>
        <w:br w:type="page"/>
      </w:r>
      <w:r>
        <w:rPr>
          <w:b/>
          <w:lang w:val="en-US"/>
        </w:rPr>
        <w:lastRenderedPageBreak/>
        <w:t>Appendix</w:t>
      </w:r>
      <w:r w:rsidRPr="00C6687A">
        <w:rPr>
          <w:lang w:val="en-US"/>
        </w:rPr>
        <w:t xml:space="preserve"> </w:t>
      </w:r>
      <w:r w:rsidRPr="00C6687A">
        <w:rPr>
          <w:b/>
          <w:lang w:val="en-US"/>
        </w:rPr>
        <w:t>A1.1</w:t>
      </w:r>
    </w:p>
    <w:p w14:paraId="2C2F650E" w14:textId="77777777" w:rsidR="001C5CA0" w:rsidRPr="00C6687A" w:rsidRDefault="001C5CA0" w:rsidP="001C5CA0">
      <w:pPr>
        <w:rPr>
          <w:lang w:val="en-US"/>
        </w:rPr>
      </w:pPr>
    </w:p>
    <w:p w14:paraId="314488F4" w14:textId="77777777" w:rsidR="001C5CA0" w:rsidRPr="00C6687A" w:rsidRDefault="001C5CA0" w:rsidP="001C5CA0">
      <w:pPr>
        <w:tabs>
          <w:tab w:val="left" w:pos="5812"/>
        </w:tabs>
        <w:rPr>
          <w:b/>
          <w:sz w:val="24"/>
          <w:szCs w:val="24"/>
          <w:lang w:val="en-US"/>
        </w:rPr>
      </w:pPr>
      <w:r>
        <w:rPr>
          <w:b/>
          <w:sz w:val="24"/>
          <w:szCs w:val="24"/>
          <w:lang w:val="en-US"/>
        </w:rPr>
        <w:t>Declaration of work with co-authors</w:t>
      </w:r>
      <w:r w:rsidRPr="00C6687A">
        <w:rPr>
          <w:b/>
          <w:sz w:val="24"/>
          <w:szCs w:val="24"/>
          <w:lang w:val="en-US"/>
        </w:rPr>
        <w:t>*</w:t>
      </w:r>
    </w:p>
    <w:p w14:paraId="2D46BB54" w14:textId="77777777" w:rsidR="001C5CA0" w:rsidRDefault="001C5CA0" w:rsidP="001C5CA0">
      <w:pPr>
        <w:rPr>
          <w:lang w:val="en-US"/>
        </w:rPr>
      </w:pPr>
    </w:p>
    <w:p w14:paraId="0D8D5252" w14:textId="77777777" w:rsidR="001C5CA0" w:rsidRDefault="001C5CA0" w:rsidP="000542A3">
      <w:pPr>
        <w:jc w:val="both"/>
        <w:rPr>
          <w:lang w:val="en-US"/>
        </w:rPr>
      </w:pPr>
      <w:r w:rsidRPr="002E73C6">
        <w:rPr>
          <w:lang w:val="en-US"/>
        </w:rPr>
        <w:t>Individual publications in a cumulative dissertation may ha</w:t>
      </w:r>
      <w:r>
        <w:rPr>
          <w:lang w:val="en-US"/>
        </w:rPr>
        <w:t>ve been written with co-authors</w:t>
      </w:r>
      <w:r w:rsidRPr="00C6687A">
        <w:rPr>
          <w:lang w:val="en-US"/>
        </w:rPr>
        <w:t xml:space="preserve"> (DO, Sec. </w:t>
      </w:r>
      <w:r w:rsidR="008113BD">
        <w:rPr>
          <w:lang w:val="en-US"/>
        </w:rPr>
        <w:t>7.1.2</w:t>
      </w:r>
      <w:r w:rsidRPr="00C6687A">
        <w:rPr>
          <w:lang w:val="en-US"/>
        </w:rPr>
        <w:t xml:space="preserve">). </w:t>
      </w:r>
      <w:r w:rsidRPr="002E73C6">
        <w:rPr>
          <w:lang w:val="en-US"/>
        </w:rPr>
        <w:t>I</w:t>
      </w:r>
      <w:r>
        <w:rPr>
          <w:lang w:val="en-US"/>
        </w:rPr>
        <w:t>f the academic contribution of the</w:t>
      </w:r>
      <w:r w:rsidRPr="002E73C6">
        <w:rPr>
          <w:lang w:val="en-US"/>
        </w:rPr>
        <w:t xml:space="preserve"> dissertation depends on work wit</w:t>
      </w:r>
      <w:r>
        <w:rPr>
          <w:lang w:val="en-US"/>
        </w:rPr>
        <w:t xml:space="preserve">h co-authors, </w:t>
      </w:r>
      <w:r w:rsidR="007E7133">
        <w:rPr>
          <w:lang w:val="en-US"/>
        </w:rPr>
        <w:t>the present</w:t>
      </w:r>
      <w:r>
        <w:rPr>
          <w:lang w:val="en-US"/>
        </w:rPr>
        <w:t xml:space="preserve"> declaration </w:t>
      </w:r>
      <w:r w:rsidR="005E7866">
        <w:rPr>
          <w:lang w:val="en-US"/>
        </w:rPr>
        <w:t>regarding</w:t>
      </w:r>
      <w:r w:rsidR="005E7866" w:rsidRPr="002E73C6">
        <w:rPr>
          <w:lang w:val="en-US"/>
        </w:rPr>
        <w:t xml:space="preserve"> the division of con</w:t>
      </w:r>
      <w:r w:rsidR="005E7866">
        <w:rPr>
          <w:lang w:val="en-US"/>
        </w:rPr>
        <w:t xml:space="preserve">tributions to the work – </w:t>
      </w:r>
      <w:r>
        <w:rPr>
          <w:lang w:val="en-US"/>
        </w:rPr>
        <w:t>com</w:t>
      </w:r>
      <w:r w:rsidRPr="002E73C6">
        <w:rPr>
          <w:lang w:val="en-US"/>
        </w:rPr>
        <w:t xml:space="preserve">posed </w:t>
      </w:r>
      <w:r>
        <w:rPr>
          <w:lang w:val="en-US"/>
        </w:rPr>
        <w:t>by the candidate</w:t>
      </w:r>
      <w:r w:rsidRPr="002E73C6">
        <w:rPr>
          <w:lang w:val="en-US"/>
        </w:rPr>
        <w:t xml:space="preserve"> and </w:t>
      </w:r>
      <w:r w:rsidR="006F006A">
        <w:rPr>
          <w:lang w:val="en-US"/>
        </w:rPr>
        <w:t xml:space="preserve">countersigned by the co-author </w:t>
      </w:r>
      <w:r w:rsidR="005E7866">
        <w:rPr>
          <w:lang w:val="en-US"/>
        </w:rPr>
        <w:t>–</w:t>
      </w:r>
      <w:r w:rsidR="00D002B3">
        <w:rPr>
          <w:lang w:val="en-US"/>
        </w:rPr>
        <w:t xml:space="preserve"> </w:t>
      </w:r>
      <w:r>
        <w:rPr>
          <w:lang w:val="en-US"/>
        </w:rPr>
        <w:t>must</w:t>
      </w:r>
      <w:r w:rsidRPr="002E73C6">
        <w:rPr>
          <w:lang w:val="en-US"/>
        </w:rPr>
        <w:t xml:space="preserve"> be submitted</w:t>
      </w:r>
      <w:r w:rsidR="00A9101A">
        <w:rPr>
          <w:lang w:val="en-US"/>
        </w:rPr>
        <w:t xml:space="preserve"> for each work</w:t>
      </w:r>
      <w:r w:rsidRPr="002E73C6">
        <w:rPr>
          <w:lang w:val="en-US"/>
        </w:rPr>
        <w:t>.</w:t>
      </w:r>
      <w:r w:rsidR="00FD7560">
        <w:rPr>
          <w:lang w:val="en-US"/>
        </w:rPr>
        <w:t xml:space="preserve"> The s</w:t>
      </w:r>
      <w:r w:rsidR="008113BD">
        <w:rPr>
          <w:lang w:val="en-US"/>
        </w:rPr>
        <w:t xml:space="preserve">upervisor </w:t>
      </w:r>
      <w:r w:rsidR="00982CC9" w:rsidRPr="00FD7560">
        <w:rPr>
          <w:lang w:val="en-US"/>
        </w:rPr>
        <w:t>or</w:t>
      </w:r>
      <w:r w:rsidR="008113BD">
        <w:rPr>
          <w:lang w:val="en-US"/>
        </w:rPr>
        <w:t xml:space="preserve"> co-supervisor</w:t>
      </w:r>
      <w:r w:rsidRPr="001F550A">
        <w:rPr>
          <w:lang w:val="en-US"/>
        </w:rPr>
        <w:t xml:space="preserve"> may act as </w:t>
      </w:r>
      <w:r w:rsidR="00F9719A">
        <w:rPr>
          <w:lang w:val="en-US"/>
        </w:rPr>
        <w:t>a co-author</w:t>
      </w:r>
      <w:r w:rsidRPr="001F550A">
        <w:rPr>
          <w:lang w:val="en-US"/>
        </w:rPr>
        <w:t>.</w:t>
      </w:r>
      <w:r>
        <w:rPr>
          <w:lang w:val="en-US"/>
        </w:rPr>
        <w:t xml:space="preserve"> </w:t>
      </w:r>
      <w:r w:rsidR="008A5BEF">
        <w:rPr>
          <w:lang w:val="en-US"/>
        </w:rPr>
        <w:t>It must be ensured, h</w:t>
      </w:r>
      <w:r w:rsidRPr="001F550A">
        <w:rPr>
          <w:lang w:val="en-US"/>
        </w:rPr>
        <w:t xml:space="preserve">owever, </w:t>
      </w:r>
      <w:r w:rsidR="008A5BEF">
        <w:rPr>
          <w:lang w:val="en-US"/>
        </w:rPr>
        <w:t xml:space="preserve">that </w:t>
      </w:r>
      <w:r w:rsidRPr="001F550A">
        <w:rPr>
          <w:lang w:val="en-US"/>
        </w:rPr>
        <w:t xml:space="preserve">at least one </w:t>
      </w:r>
      <w:r w:rsidR="008A5BEF">
        <w:rPr>
          <w:lang w:val="en-US"/>
        </w:rPr>
        <w:t>of them is not a co-author of any of the papers</w:t>
      </w:r>
      <w:r w:rsidRPr="00C6687A">
        <w:rPr>
          <w:lang w:val="en-US"/>
        </w:rPr>
        <w:t xml:space="preserve"> (DO, Sec. </w:t>
      </w:r>
      <w:r w:rsidR="008113BD">
        <w:rPr>
          <w:lang w:val="en-US"/>
        </w:rPr>
        <w:t>7.2</w:t>
      </w:r>
      <w:r w:rsidRPr="00C6687A">
        <w:rPr>
          <w:lang w:val="en-US"/>
        </w:rPr>
        <w:t xml:space="preserve">). </w:t>
      </w:r>
      <w:r w:rsidR="00982CC9">
        <w:rPr>
          <w:lang w:val="en-US"/>
        </w:rPr>
        <w:t>T</w:t>
      </w:r>
      <w:r w:rsidR="008113BD">
        <w:rPr>
          <w:lang w:val="en-US"/>
        </w:rPr>
        <w:t>he</w:t>
      </w:r>
      <w:r w:rsidR="008113BD" w:rsidRPr="009C2111">
        <w:rPr>
          <w:lang w:val="en-US"/>
        </w:rPr>
        <w:t xml:space="preserve"> </w:t>
      </w:r>
      <w:r w:rsidRPr="009C2111">
        <w:rPr>
          <w:lang w:val="en-US"/>
        </w:rPr>
        <w:t xml:space="preserve">background </w:t>
      </w:r>
      <w:r w:rsidR="00A94C56">
        <w:rPr>
          <w:lang w:val="en-US"/>
        </w:rPr>
        <w:t>document</w:t>
      </w:r>
      <w:r>
        <w:rPr>
          <w:lang w:val="en-US"/>
        </w:rPr>
        <w:t xml:space="preserve"> must be writ</w:t>
      </w:r>
      <w:r w:rsidRPr="009C2111">
        <w:rPr>
          <w:lang w:val="en-US"/>
        </w:rPr>
        <w:t>ten i</w:t>
      </w:r>
      <w:r>
        <w:rPr>
          <w:lang w:val="en-US"/>
        </w:rPr>
        <w:t>ndependently without co-authors</w:t>
      </w:r>
      <w:r w:rsidRPr="00C6687A">
        <w:rPr>
          <w:lang w:val="en-US"/>
        </w:rPr>
        <w:t xml:space="preserve"> (DO, Sec. </w:t>
      </w:r>
      <w:r w:rsidR="008113BD">
        <w:rPr>
          <w:lang w:val="en-US"/>
        </w:rPr>
        <w:t>7.1.2</w:t>
      </w:r>
      <w:r w:rsidRPr="00C6687A">
        <w:rPr>
          <w:lang w:val="en-US"/>
        </w:rPr>
        <w:t>).</w:t>
      </w:r>
    </w:p>
    <w:p w14:paraId="019BCE3D" w14:textId="77777777" w:rsidR="008113BD" w:rsidRPr="005B2616" w:rsidRDefault="008113BD" w:rsidP="001C5CA0">
      <w:pPr>
        <w:rPr>
          <w:lang w:val="en-US"/>
        </w:rPr>
      </w:pPr>
    </w:p>
    <w:p w14:paraId="5143A159" w14:textId="77777777" w:rsidR="001C5CA0" w:rsidRPr="005B2616" w:rsidRDefault="001C5CA0" w:rsidP="001C5CA0">
      <w:pPr>
        <w:rPr>
          <w:lang w:val="en-US"/>
        </w:rPr>
      </w:pPr>
    </w:p>
    <w:tbl>
      <w:tblPr>
        <w:tblW w:w="9077" w:type="dxa"/>
        <w:tblCellMar>
          <w:left w:w="0" w:type="dxa"/>
          <w:right w:w="0" w:type="dxa"/>
        </w:tblCellMar>
        <w:tblLook w:val="04A0" w:firstRow="1" w:lastRow="0" w:firstColumn="1" w:lastColumn="0" w:noHBand="0" w:noVBand="1"/>
      </w:tblPr>
      <w:tblGrid>
        <w:gridCol w:w="2982"/>
        <w:gridCol w:w="6095"/>
      </w:tblGrid>
      <w:tr w:rsidR="001C5CA0" w:rsidRPr="00C6687A" w14:paraId="725462BE" w14:textId="77777777" w:rsidTr="0067378D">
        <w:trPr>
          <w:trHeight w:val="340"/>
        </w:trPr>
        <w:tc>
          <w:tcPr>
            <w:tcW w:w="2982" w:type="dxa"/>
            <w:vAlign w:val="bottom"/>
          </w:tcPr>
          <w:p w14:paraId="2A91AD19" w14:textId="77777777" w:rsidR="001C5CA0" w:rsidRPr="00C6687A" w:rsidRDefault="001C5CA0" w:rsidP="0067378D">
            <w:pPr>
              <w:rPr>
                <w:b/>
                <w:lang w:val="en-US"/>
              </w:rPr>
            </w:pPr>
            <w:r w:rsidRPr="00C6687A">
              <w:rPr>
                <w:lang w:val="en-US"/>
              </w:rPr>
              <w:t xml:space="preserve">Name, </w:t>
            </w:r>
            <w:r>
              <w:rPr>
                <w:lang w:val="en-US"/>
              </w:rPr>
              <w:t>First name</w:t>
            </w:r>
            <w:r w:rsidRPr="00C6687A">
              <w:rPr>
                <w:lang w:val="en-US"/>
              </w:rPr>
              <w:t xml:space="preserve"> </w:t>
            </w:r>
            <w:r>
              <w:rPr>
                <w:lang w:val="en-US"/>
              </w:rPr>
              <w:t>of candidate</w:t>
            </w:r>
            <w:r w:rsidRPr="00C6687A">
              <w:rPr>
                <w:lang w:val="en-US"/>
              </w:rPr>
              <w:t>:</w:t>
            </w:r>
          </w:p>
        </w:tc>
        <w:tc>
          <w:tcPr>
            <w:tcW w:w="6095" w:type="dxa"/>
            <w:tcBorders>
              <w:bottom w:val="dotted" w:sz="4" w:space="0" w:color="auto"/>
            </w:tcBorders>
            <w:vAlign w:val="bottom"/>
          </w:tcPr>
          <w:p w14:paraId="31AA6E40"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4F080B4A" w14:textId="77777777" w:rsidTr="0067378D">
        <w:trPr>
          <w:trHeight w:val="340"/>
        </w:trPr>
        <w:tc>
          <w:tcPr>
            <w:tcW w:w="2982" w:type="dxa"/>
            <w:vAlign w:val="bottom"/>
          </w:tcPr>
          <w:p w14:paraId="2A5CF688" w14:textId="77777777" w:rsidR="001C5CA0" w:rsidRPr="00C6687A" w:rsidRDefault="001C5CA0" w:rsidP="0067378D">
            <w:pPr>
              <w:rPr>
                <w:lang w:val="en-US"/>
              </w:rPr>
            </w:pPr>
            <w:r w:rsidRPr="00C6687A">
              <w:rPr>
                <w:lang w:val="en-US"/>
              </w:rPr>
              <w:t>Student ID number</w:t>
            </w:r>
            <w:r>
              <w:rPr>
                <w:lang w:val="en-US"/>
              </w:rPr>
              <w:t>:</w:t>
            </w:r>
          </w:p>
        </w:tc>
        <w:tc>
          <w:tcPr>
            <w:tcW w:w="6095" w:type="dxa"/>
            <w:tcBorders>
              <w:top w:val="dotted" w:sz="4" w:space="0" w:color="auto"/>
              <w:bottom w:val="dotted" w:sz="4" w:space="0" w:color="auto"/>
            </w:tcBorders>
            <w:vAlign w:val="bottom"/>
          </w:tcPr>
          <w:p w14:paraId="4B6A7B46"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6A134089" w14:textId="77777777" w:rsidTr="0067378D">
        <w:trPr>
          <w:trHeight w:val="340"/>
        </w:trPr>
        <w:tc>
          <w:tcPr>
            <w:tcW w:w="2982" w:type="dxa"/>
            <w:vAlign w:val="bottom"/>
          </w:tcPr>
          <w:p w14:paraId="02A5EE14" w14:textId="77777777" w:rsidR="001C5CA0" w:rsidRPr="00C6687A" w:rsidRDefault="001C5CA0" w:rsidP="0067378D">
            <w:pPr>
              <w:rPr>
                <w:lang w:val="en-US"/>
              </w:rPr>
            </w:pPr>
          </w:p>
        </w:tc>
        <w:tc>
          <w:tcPr>
            <w:tcW w:w="6095" w:type="dxa"/>
            <w:tcBorders>
              <w:top w:val="dotted" w:sz="4" w:space="0" w:color="auto"/>
            </w:tcBorders>
            <w:vAlign w:val="bottom"/>
          </w:tcPr>
          <w:p w14:paraId="32AB20BA" w14:textId="77777777" w:rsidR="001C5CA0" w:rsidRPr="00C6687A" w:rsidRDefault="001C5CA0" w:rsidP="0067378D">
            <w:pPr>
              <w:rPr>
                <w:lang w:val="en-US"/>
              </w:rPr>
            </w:pPr>
          </w:p>
        </w:tc>
      </w:tr>
      <w:tr w:rsidR="001C5CA0" w:rsidRPr="00C6687A" w14:paraId="1B6BFBC5" w14:textId="77777777" w:rsidTr="0067378D">
        <w:trPr>
          <w:trHeight w:val="340"/>
        </w:trPr>
        <w:tc>
          <w:tcPr>
            <w:tcW w:w="2982" w:type="dxa"/>
            <w:vAlign w:val="bottom"/>
          </w:tcPr>
          <w:p w14:paraId="7F9FA4C1" w14:textId="77777777" w:rsidR="001C5CA0" w:rsidRPr="00C6687A" w:rsidRDefault="001C5CA0" w:rsidP="0067378D">
            <w:pPr>
              <w:rPr>
                <w:b/>
                <w:lang w:val="en-US"/>
              </w:rPr>
            </w:pPr>
            <w:r w:rsidRPr="00C6687A">
              <w:rPr>
                <w:lang w:val="en-US"/>
              </w:rPr>
              <w:t xml:space="preserve">Name, </w:t>
            </w:r>
            <w:r>
              <w:rPr>
                <w:lang w:val="en-US"/>
              </w:rPr>
              <w:t>First name</w:t>
            </w:r>
            <w:r w:rsidRPr="00C6687A">
              <w:rPr>
                <w:lang w:val="en-US"/>
              </w:rPr>
              <w:t xml:space="preserve"> </w:t>
            </w:r>
            <w:r>
              <w:rPr>
                <w:lang w:val="en-US"/>
              </w:rPr>
              <w:t>of co-author</w:t>
            </w:r>
            <w:r w:rsidRPr="00C6687A">
              <w:rPr>
                <w:lang w:val="en-US"/>
              </w:rPr>
              <w:t>:</w:t>
            </w:r>
          </w:p>
        </w:tc>
        <w:tc>
          <w:tcPr>
            <w:tcW w:w="6095" w:type="dxa"/>
            <w:tcBorders>
              <w:bottom w:val="dotted" w:sz="4" w:space="0" w:color="auto"/>
            </w:tcBorders>
            <w:vAlign w:val="bottom"/>
          </w:tcPr>
          <w:p w14:paraId="2A8069EA"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13A21C80" w14:textId="77777777" w:rsidTr="0067378D">
        <w:trPr>
          <w:trHeight w:val="340"/>
        </w:trPr>
        <w:tc>
          <w:tcPr>
            <w:tcW w:w="2982" w:type="dxa"/>
            <w:vAlign w:val="bottom"/>
          </w:tcPr>
          <w:p w14:paraId="18A66C2A" w14:textId="77777777" w:rsidR="001C5CA0" w:rsidRPr="00C6687A" w:rsidRDefault="001C5CA0" w:rsidP="0067378D">
            <w:pPr>
              <w:rPr>
                <w:i/>
                <w:lang w:val="en-US"/>
              </w:rPr>
            </w:pPr>
            <w:r>
              <w:rPr>
                <w:lang w:val="en-US"/>
              </w:rPr>
              <w:t>Place and date of birth</w:t>
            </w:r>
            <w:r w:rsidRPr="00C6687A">
              <w:rPr>
                <w:lang w:val="en-US"/>
              </w:rPr>
              <w:t>:</w:t>
            </w:r>
          </w:p>
        </w:tc>
        <w:tc>
          <w:tcPr>
            <w:tcW w:w="6095" w:type="dxa"/>
            <w:tcBorders>
              <w:top w:val="dotted" w:sz="4" w:space="0" w:color="auto"/>
              <w:bottom w:val="dotted" w:sz="4" w:space="0" w:color="auto"/>
            </w:tcBorders>
            <w:vAlign w:val="bottom"/>
          </w:tcPr>
          <w:p w14:paraId="4390588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r w:rsidR="001C5CA0" w:rsidRPr="00C6687A" w14:paraId="7444BB0A" w14:textId="77777777" w:rsidTr="0067378D">
        <w:trPr>
          <w:trHeight w:val="340"/>
        </w:trPr>
        <w:tc>
          <w:tcPr>
            <w:tcW w:w="2982" w:type="dxa"/>
            <w:vAlign w:val="bottom"/>
          </w:tcPr>
          <w:p w14:paraId="4D2C16F7" w14:textId="77777777" w:rsidR="001C5CA0" w:rsidRPr="00C6687A" w:rsidRDefault="001C5CA0" w:rsidP="0067378D">
            <w:pPr>
              <w:rPr>
                <w:i/>
                <w:lang w:val="en-US"/>
              </w:rPr>
            </w:pPr>
          </w:p>
        </w:tc>
        <w:tc>
          <w:tcPr>
            <w:tcW w:w="6095" w:type="dxa"/>
            <w:tcBorders>
              <w:top w:val="dotted" w:sz="4" w:space="0" w:color="auto"/>
            </w:tcBorders>
            <w:vAlign w:val="bottom"/>
          </w:tcPr>
          <w:p w14:paraId="2F79F1F9" w14:textId="77777777" w:rsidR="001C5CA0" w:rsidRPr="00C6687A" w:rsidRDefault="001C5CA0" w:rsidP="0067378D">
            <w:pPr>
              <w:rPr>
                <w:lang w:val="en-US"/>
              </w:rPr>
            </w:pPr>
          </w:p>
        </w:tc>
      </w:tr>
      <w:tr w:rsidR="001C5CA0" w:rsidRPr="00C6687A" w14:paraId="1343DA3A" w14:textId="77777777" w:rsidTr="0067378D">
        <w:trPr>
          <w:trHeight w:val="340"/>
        </w:trPr>
        <w:tc>
          <w:tcPr>
            <w:tcW w:w="2982" w:type="dxa"/>
            <w:vAlign w:val="bottom"/>
          </w:tcPr>
          <w:p w14:paraId="0BC869D2" w14:textId="77777777" w:rsidR="001C5CA0" w:rsidRPr="00C6687A" w:rsidRDefault="001C5CA0" w:rsidP="0067378D">
            <w:pPr>
              <w:rPr>
                <w:i/>
                <w:lang w:val="en-US"/>
              </w:rPr>
            </w:pPr>
            <w:r>
              <w:rPr>
                <w:lang w:val="en-US"/>
              </w:rPr>
              <w:t>Title of the joint work</w:t>
            </w:r>
            <w:r w:rsidRPr="00C6687A">
              <w:rPr>
                <w:lang w:val="en-US"/>
              </w:rPr>
              <w:t>:</w:t>
            </w:r>
          </w:p>
        </w:tc>
        <w:tc>
          <w:tcPr>
            <w:tcW w:w="6095" w:type="dxa"/>
            <w:tcBorders>
              <w:bottom w:val="dotted" w:sz="4" w:space="0" w:color="auto"/>
            </w:tcBorders>
            <w:vAlign w:val="bottom"/>
          </w:tcPr>
          <w:p w14:paraId="22904215"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30003664" w14:textId="77777777" w:rsidTr="0067378D">
        <w:trPr>
          <w:trHeight w:val="340"/>
        </w:trPr>
        <w:tc>
          <w:tcPr>
            <w:tcW w:w="2982" w:type="dxa"/>
            <w:vAlign w:val="bottom"/>
          </w:tcPr>
          <w:p w14:paraId="2D179832" w14:textId="77777777" w:rsidR="001C5CA0" w:rsidRPr="00C6687A" w:rsidRDefault="001C5CA0" w:rsidP="0067378D">
            <w:pPr>
              <w:rPr>
                <w:lang w:val="en-US"/>
              </w:rPr>
            </w:pPr>
          </w:p>
        </w:tc>
        <w:tc>
          <w:tcPr>
            <w:tcW w:w="6095" w:type="dxa"/>
            <w:tcBorders>
              <w:top w:val="dotted" w:sz="4" w:space="0" w:color="auto"/>
              <w:bottom w:val="dotted" w:sz="4" w:space="0" w:color="auto"/>
            </w:tcBorders>
            <w:vAlign w:val="bottom"/>
          </w:tcPr>
          <w:p w14:paraId="7D3687AF" w14:textId="77777777" w:rsidR="001C5CA0" w:rsidRPr="00C6687A" w:rsidRDefault="001C5CA0" w:rsidP="0067378D">
            <w:pPr>
              <w:rPr>
                <w:noProof/>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bl>
    <w:p w14:paraId="133370E0" w14:textId="77777777" w:rsidR="001C5CA0" w:rsidRPr="00C6687A" w:rsidRDefault="001C5CA0" w:rsidP="001C5CA0">
      <w:pPr>
        <w:rPr>
          <w:lang w:val="en-US"/>
        </w:rPr>
      </w:pPr>
    </w:p>
    <w:p w14:paraId="377DECFC" w14:textId="77777777" w:rsidR="001C5CA0" w:rsidRDefault="001C5CA0" w:rsidP="001C5CA0">
      <w:pPr>
        <w:jc w:val="both"/>
        <w:rPr>
          <w:lang w:val="en-US"/>
        </w:rPr>
      </w:pPr>
      <w:r w:rsidRPr="00A80924">
        <w:rPr>
          <w:lang w:val="en-US"/>
        </w:rPr>
        <w:t>The candidate describes</w:t>
      </w:r>
      <w:r>
        <w:rPr>
          <w:lang w:val="en-US"/>
        </w:rPr>
        <w:t xml:space="preserve"> the</w:t>
      </w:r>
      <w:r w:rsidRPr="002E73C6">
        <w:rPr>
          <w:lang w:val="en-US"/>
        </w:rPr>
        <w:t xml:space="preserve"> division of con</w:t>
      </w:r>
      <w:r>
        <w:rPr>
          <w:lang w:val="en-US"/>
        </w:rPr>
        <w:t>tributions to the work below:</w:t>
      </w:r>
    </w:p>
    <w:p w14:paraId="74F94E72" w14:textId="77777777" w:rsidR="001C5CA0" w:rsidRPr="00A80924" w:rsidRDefault="001C5CA0" w:rsidP="001C5CA0">
      <w:pPr>
        <w:jc w:val="both"/>
        <w:rPr>
          <w:lang w:val="en-US"/>
        </w:rPr>
      </w:pPr>
    </w:p>
    <w:tbl>
      <w:tblPr>
        <w:tblW w:w="0" w:type="auto"/>
        <w:tblBorders>
          <w:bottom w:val="dotted" w:sz="4" w:space="0" w:color="auto"/>
          <w:insideH w:val="dotted" w:sz="4" w:space="0" w:color="auto"/>
        </w:tblBorders>
        <w:tblCellMar>
          <w:left w:w="0" w:type="dxa"/>
          <w:right w:w="0" w:type="dxa"/>
        </w:tblCellMar>
        <w:tblLook w:val="04A0" w:firstRow="1" w:lastRow="0" w:firstColumn="1" w:lastColumn="0" w:noHBand="0" w:noVBand="1"/>
      </w:tblPr>
      <w:tblGrid>
        <w:gridCol w:w="9014"/>
      </w:tblGrid>
      <w:tr w:rsidR="001C5CA0" w:rsidRPr="00C6687A" w14:paraId="004E6E92" w14:textId="77777777" w:rsidTr="0067378D">
        <w:trPr>
          <w:trHeight w:val="284"/>
        </w:trPr>
        <w:tc>
          <w:tcPr>
            <w:tcW w:w="9014" w:type="dxa"/>
            <w:vAlign w:val="bottom"/>
          </w:tcPr>
          <w:p w14:paraId="1B434F85"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510249A6" w14:textId="77777777" w:rsidTr="0067378D">
        <w:trPr>
          <w:trHeight w:val="284"/>
        </w:trPr>
        <w:tc>
          <w:tcPr>
            <w:tcW w:w="9014" w:type="dxa"/>
            <w:vAlign w:val="bottom"/>
          </w:tcPr>
          <w:p w14:paraId="5BF494EE"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558E8388" w14:textId="77777777" w:rsidTr="0067378D">
        <w:trPr>
          <w:trHeight w:val="284"/>
        </w:trPr>
        <w:tc>
          <w:tcPr>
            <w:tcW w:w="9014" w:type="dxa"/>
            <w:vAlign w:val="bottom"/>
          </w:tcPr>
          <w:p w14:paraId="5FD04FB4"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06F39C23" w14:textId="77777777" w:rsidTr="0067378D">
        <w:trPr>
          <w:trHeight w:val="284"/>
        </w:trPr>
        <w:tc>
          <w:tcPr>
            <w:tcW w:w="9014" w:type="dxa"/>
            <w:vAlign w:val="bottom"/>
          </w:tcPr>
          <w:p w14:paraId="5758DBC3"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4FF35895" w14:textId="77777777" w:rsidTr="0067378D">
        <w:trPr>
          <w:trHeight w:val="284"/>
        </w:trPr>
        <w:tc>
          <w:tcPr>
            <w:tcW w:w="9014" w:type="dxa"/>
            <w:vAlign w:val="bottom"/>
          </w:tcPr>
          <w:p w14:paraId="4AB9AB74"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458A0E72" w14:textId="77777777" w:rsidTr="0067378D">
        <w:trPr>
          <w:trHeight w:val="284"/>
        </w:trPr>
        <w:tc>
          <w:tcPr>
            <w:tcW w:w="9014" w:type="dxa"/>
            <w:vAlign w:val="bottom"/>
          </w:tcPr>
          <w:p w14:paraId="459A24FE"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6061A6CE" w14:textId="77777777" w:rsidTr="0067378D">
        <w:trPr>
          <w:trHeight w:val="284"/>
        </w:trPr>
        <w:tc>
          <w:tcPr>
            <w:tcW w:w="9014" w:type="dxa"/>
            <w:vAlign w:val="bottom"/>
          </w:tcPr>
          <w:p w14:paraId="5C591403"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1A51D5D1" w14:textId="77777777" w:rsidTr="0067378D">
        <w:trPr>
          <w:trHeight w:val="284"/>
        </w:trPr>
        <w:tc>
          <w:tcPr>
            <w:tcW w:w="9014" w:type="dxa"/>
            <w:vAlign w:val="bottom"/>
          </w:tcPr>
          <w:p w14:paraId="1D49265F" w14:textId="77777777" w:rsidR="001C5CA0" w:rsidRPr="00C6687A" w:rsidRDefault="001C5CA0" w:rsidP="0067378D">
            <w:pPr>
              <w:rPr>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r w:rsidR="001C5CA0" w:rsidRPr="00C6687A" w14:paraId="05810AC1" w14:textId="77777777" w:rsidTr="0067378D">
        <w:trPr>
          <w:trHeight w:val="284"/>
        </w:trPr>
        <w:tc>
          <w:tcPr>
            <w:tcW w:w="9014" w:type="dxa"/>
            <w:vAlign w:val="bottom"/>
          </w:tcPr>
          <w:p w14:paraId="50847B75" w14:textId="77777777" w:rsidR="001C5CA0" w:rsidRPr="00C6687A" w:rsidRDefault="001C5CA0" w:rsidP="0067378D">
            <w:pPr>
              <w:rPr>
                <w:noProof/>
                <w:lang w:val="en-US"/>
              </w:rPr>
            </w:pPr>
            <w:r w:rsidRPr="00C6687A">
              <w:rPr>
                <w:noProof/>
                <w:lang w:val="en-US"/>
              </w:rPr>
              <w:fldChar w:fldCharType="begin">
                <w:ffData>
                  <w:name w:val="Text3"/>
                  <w:enabled/>
                  <w:calcOnExit w:val="0"/>
                  <w:textInput/>
                </w:ffData>
              </w:fldChar>
            </w:r>
            <w:r w:rsidRPr="00C6687A">
              <w:rPr>
                <w:noProof/>
                <w:lang w:val="en-US"/>
              </w:rPr>
              <w:instrText xml:space="preserve"> FORMTEXT </w:instrText>
            </w:r>
            <w:r w:rsidRPr="00C6687A">
              <w:rPr>
                <w:noProof/>
                <w:lang w:val="en-US"/>
              </w:rPr>
            </w:r>
            <w:r w:rsidRPr="00C6687A">
              <w:rPr>
                <w:noProof/>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fldChar w:fldCharType="end"/>
            </w:r>
          </w:p>
        </w:tc>
      </w:tr>
    </w:tbl>
    <w:p w14:paraId="42863A05" w14:textId="77777777" w:rsidR="001C5CA0" w:rsidRPr="00C6687A" w:rsidRDefault="001C5CA0" w:rsidP="001C5CA0">
      <w:pPr>
        <w:rPr>
          <w:lang w:val="en-US"/>
        </w:rPr>
      </w:pPr>
    </w:p>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1C5CA0" w:rsidRPr="00C6687A" w14:paraId="671B2C3F" w14:textId="77777777" w:rsidTr="0067378D">
        <w:trPr>
          <w:trHeight w:val="454"/>
        </w:trPr>
        <w:tc>
          <w:tcPr>
            <w:tcW w:w="1134" w:type="dxa"/>
            <w:vAlign w:val="bottom"/>
          </w:tcPr>
          <w:p w14:paraId="326CBC97" w14:textId="77777777" w:rsidR="001C5CA0" w:rsidRPr="00C6687A" w:rsidRDefault="001C5CA0" w:rsidP="0067378D">
            <w:pPr>
              <w:rPr>
                <w:lang w:val="en-US"/>
              </w:rPr>
            </w:pPr>
            <w:r w:rsidRPr="00C6687A">
              <w:rPr>
                <w:lang w:val="en-US"/>
              </w:rPr>
              <w:t>Dat</w:t>
            </w:r>
            <w:r>
              <w:rPr>
                <w:lang w:val="en-US"/>
              </w:rPr>
              <w:t>e</w:t>
            </w:r>
            <w:r w:rsidRPr="00C6687A">
              <w:rPr>
                <w:lang w:val="en-US"/>
              </w:rPr>
              <w:t>:</w:t>
            </w:r>
          </w:p>
        </w:tc>
        <w:tc>
          <w:tcPr>
            <w:tcW w:w="2694" w:type="dxa"/>
            <w:tcBorders>
              <w:bottom w:val="dotted" w:sz="4" w:space="0" w:color="auto"/>
            </w:tcBorders>
            <w:vAlign w:val="bottom"/>
          </w:tcPr>
          <w:p w14:paraId="108BC07B"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268" w:type="dxa"/>
            <w:vAlign w:val="bottom"/>
          </w:tcPr>
          <w:p w14:paraId="5C63D712" w14:textId="77777777" w:rsidR="001C5CA0" w:rsidRPr="00C6687A" w:rsidRDefault="001C5CA0" w:rsidP="0067378D">
            <w:pPr>
              <w:rPr>
                <w:lang w:val="en-US"/>
              </w:rPr>
            </w:pPr>
            <w:r w:rsidRPr="00C6687A">
              <w:rPr>
                <w:lang w:val="en-US"/>
              </w:rPr>
              <w:t>Candidate's signature:</w:t>
            </w:r>
          </w:p>
        </w:tc>
        <w:tc>
          <w:tcPr>
            <w:tcW w:w="2918" w:type="dxa"/>
            <w:tcBorders>
              <w:bottom w:val="dotted" w:sz="4" w:space="0" w:color="auto"/>
            </w:tcBorders>
            <w:vAlign w:val="bottom"/>
          </w:tcPr>
          <w:p w14:paraId="7D3EA3B4" w14:textId="77777777" w:rsidR="001C5CA0" w:rsidRPr="00C6687A" w:rsidRDefault="001C5CA0" w:rsidP="0067378D">
            <w:pPr>
              <w:rPr>
                <w:lang w:val="en-US"/>
              </w:rPr>
            </w:pPr>
          </w:p>
        </w:tc>
      </w:tr>
    </w:tbl>
    <w:p w14:paraId="187D5078" w14:textId="77777777" w:rsidR="001C5CA0" w:rsidRPr="00C6687A" w:rsidRDefault="001C5CA0" w:rsidP="001C5CA0">
      <w:pPr>
        <w:spacing w:line="120" w:lineRule="atLeast"/>
        <w:rPr>
          <w:lang w:val="en-US"/>
        </w:rPr>
      </w:pPr>
    </w:p>
    <w:tbl>
      <w:tblPr>
        <w:tblW w:w="0" w:type="auto"/>
        <w:tblCellMar>
          <w:left w:w="0" w:type="dxa"/>
          <w:right w:w="0" w:type="dxa"/>
        </w:tblCellMar>
        <w:tblLook w:val="04A0" w:firstRow="1" w:lastRow="0" w:firstColumn="1" w:lastColumn="0" w:noHBand="0" w:noVBand="1"/>
      </w:tblPr>
      <w:tblGrid>
        <w:gridCol w:w="1134"/>
        <w:gridCol w:w="2694"/>
        <w:gridCol w:w="2268"/>
        <w:gridCol w:w="2918"/>
      </w:tblGrid>
      <w:tr w:rsidR="001C5CA0" w:rsidRPr="00C6687A" w14:paraId="19A6C0C8" w14:textId="77777777" w:rsidTr="0067378D">
        <w:trPr>
          <w:trHeight w:val="454"/>
        </w:trPr>
        <w:tc>
          <w:tcPr>
            <w:tcW w:w="1134" w:type="dxa"/>
            <w:vAlign w:val="bottom"/>
          </w:tcPr>
          <w:p w14:paraId="1A84CE6F" w14:textId="77777777" w:rsidR="001C5CA0" w:rsidRPr="00C6687A" w:rsidRDefault="001C5CA0" w:rsidP="0067378D">
            <w:pPr>
              <w:rPr>
                <w:lang w:val="en-US"/>
              </w:rPr>
            </w:pPr>
            <w:r w:rsidRPr="00C6687A">
              <w:rPr>
                <w:lang w:val="en-US"/>
              </w:rPr>
              <w:t>Dat</w:t>
            </w:r>
            <w:r>
              <w:rPr>
                <w:lang w:val="en-US"/>
              </w:rPr>
              <w:t>e</w:t>
            </w:r>
            <w:r w:rsidRPr="00C6687A">
              <w:rPr>
                <w:lang w:val="en-US"/>
              </w:rPr>
              <w:t>:</w:t>
            </w:r>
          </w:p>
        </w:tc>
        <w:tc>
          <w:tcPr>
            <w:tcW w:w="2694" w:type="dxa"/>
            <w:tcBorders>
              <w:bottom w:val="dotted" w:sz="4" w:space="0" w:color="auto"/>
            </w:tcBorders>
            <w:vAlign w:val="bottom"/>
          </w:tcPr>
          <w:p w14:paraId="73F02CB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c>
          <w:tcPr>
            <w:tcW w:w="2268" w:type="dxa"/>
            <w:vAlign w:val="bottom"/>
          </w:tcPr>
          <w:p w14:paraId="5FEFA797" w14:textId="77777777" w:rsidR="001C5CA0" w:rsidRPr="00C6687A" w:rsidRDefault="001C5CA0" w:rsidP="0067378D">
            <w:pPr>
              <w:rPr>
                <w:lang w:val="en-US"/>
              </w:rPr>
            </w:pPr>
            <w:r w:rsidRPr="00C6687A">
              <w:rPr>
                <w:lang w:val="en-US"/>
              </w:rPr>
              <w:t>C</w:t>
            </w:r>
            <w:r>
              <w:rPr>
                <w:lang w:val="en-US"/>
              </w:rPr>
              <w:t>o-author's</w:t>
            </w:r>
            <w:r w:rsidRPr="00C6687A">
              <w:rPr>
                <w:lang w:val="en-US"/>
              </w:rPr>
              <w:t xml:space="preserve"> signature:</w:t>
            </w:r>
          </w:p>
        </w:tc>
        <w:tc>
          <w:tcPr>
            <w:tcW w:w="2918" w:type="dxa"/>
            <w:tcBorders>
              <w:bottom w:val="dotted" w:sz="4" w:space="0" w:color="auto"/>
            </w:tcBorders>
            <w:vAlign w:val="bottom"/>
          </w:tcPr>
          <w:p w14:paraId="07FD40AC" w14:textId="77777777" w:rsidR="001C5CA0" w:rsidRPr="00C6687A" w:rsidRDefault="001C5CA0" w:rsidP="0067378D">
            <w:pPr>
              <w:rPr>
                <w:lang w:val="en-US"/>
              </w:rPr>
            </w:pPr>
          </w:p>
        </w:tc>
      </w:tr>
    </w:tbl>
    <w:p w14:paraId="2D3E7846" w14:textId="77777777" w:rsidR="001C5CA0" w:rsidRPr="00C6687A" w:rsidRDefault="001C5CA0" w:rsidP="001C5CA0">
      <w:pPr>
        <w:rPr>
          <w:lang w:val="en-US"/>
        </w:rPr>
      </w:pPr>
    </w:p>
    <w:p w14:paraId="5098D112" w14:textId="77777777" w:rsidR="00987091" w:rsidRPr="00C6687A" w:rsidRDefault="00987091" w:rsidP="001C5CA0">
      <w:pPr>
        <w:rPr>
          <w:lang w:val="en-US"/>
        </w:rPr>
      </w:pPr>
    </w:p>
    <w:p w14:paraId="11998FDC" w14:textId="77777777" w:rsidR="001C5CA0" w:rsidRPr="000F3B9B" w:rsidRDefault="001C5CA0" w:rsidP="001C5CA0">
      <w:pPr>
        <w:spacing w:line="0" w:lineRule="atLeast"/>
        <w:jc w:val="both"/>
        <w:rPr>
          <w:sz w:val="16"/>
          <w:szCs w:val="16"/>
          <w:lang w:val="en-US"/>
        </w:rPr>
      </w:pPr>
      <w:r w:rsidRPr="000F3B9B">
        <w:rPr>
          <w:sz w:val="16"/>
          <w:szCs w:val="16"/>
          <w:lang w:val="en-US"/>
        </w:rPr>
        <w:t xml:space="preserve">*This form </w:t>
      </w:r>
      <w:proofErr w:type="gramStart"/>
      <w:r w:rsidRPr="000F3B9B">
        <w:rPr>
          <w:sz w:val="16"/>
          <w:szCs w:val="16"/>
          <w:lang w:val="en-US"/>
        </w:rPr>
        <w:t>has to</w:t>
      </w:r>
      <w:proofErr w:type="gramEnd"/>
      <w:r w:rsidRPr="000F3B9B">
        <w:rPr>
          <w:sz w:val="16"/>
          <w:szCs w:val="16"/>
          <w:lang w:val="en-US"/>
        </w:rPr>
        <w:t xml:space="preserve"> be submitted</w:t>
      </w:r>
      <w:r>
        <w:rPr>
          <w:sz w:val="16"/>
          <w:szCs w:val="16"/>
          <w:lang w:val="en-US"/>
        </w:rPr>
        <w:t xml:space="preserve"> when registering for the Doctoral degree if the candidate collaborated with co-authors. </w:t>
      </w:r>
      <w:r w:rsidR="00EA5AA7">
        <w:rPr>
          <w:sz w:val="16"/>
          <w:szCs w:val="16"/>
          <w:lang w:val="en-US"/>
        </w:rPr>
        <w:t>For your convenience, a</w:t>
      </w:r>
      <w:r>
        <w:rPr>
          <w:sz w:val="16"/>
          <w:szCs w:val="16"/>
          <w:lang w:val="en-US"/>
        </w:rPr>
        <w:t xml:space="preserve"> copy of this form is also </w:t>
      </w:r>
      <w:r w:rsidR="007E53FA">
        <w:rPr>
          <w:sz w:val="16"/>
          <w:szCs w:val="16"/>
          <w:lang w:val="en-US"/>
        </w:rPr>
        <w:t>available for download from</w:t>
      </w:r>
      <w:r>
        <w:rPr>
          <w:sz w:val="16"/>
          <w:szCs w:val="16"/>
          <w:lang w:val="en-US"/>
        </w:rPr>
        <w:t xml:space="preserve"> the website referring to the Doctoral degree </w:t>
      </w:r>
      <w:r w:rsidRPr="00C6687A">
        <w:rPr>
          <w:sz w:val="16"/>
          <w:szCs w:val="16"/>
          <w:lang w:val="en-US"/>
        </w:rPr>
        <w:t>(</w:t>
      </w:r>
      <w:hyperlink r:id="rId15" w:history="1">
        <w:r w:rsidRPr="00C6687A">
          <w:rPr>
            <w:sz w:val="16"/>
            <w:szCs w:val="16"/>
            <w:lang w:val="en-US"/>
          </w:rPr>
          <w:t>www.oec.uzh.ch</w:t>
        </w:r>
      </w:hyperlink>
      <w:r w:rsidR="00984CE3">
        <w:rPr>
          <w:sz w:val="16"/>
          <w:szCs w:val="16"/>
          <w:lang w:val="en-US"/>
        </w:rPr>
        <w:t xml:space="preserve"> </w:t>
      </w:r>
      <w:r w:rsidR="00984CE3" w:rsidRPr="00984CE3">
        <w:rPr>
          <w:sz w:val="16"/>
          <w:szCs w:val="16"/>
          <w:lang w:val="en-US"/>
        </w:rPr>
        <w:t>/ index item “Doctoral degree”</w:t>
      </w:r>
      <w:r w:rsidRPr="00C6687A">
        <w:rPr>
          <w:sz w:val="16"/>
          <w:szCs w:val="16"/>
          <w:lang w:val="en-US"/>
        </w:rPr>
        <w:t>)</w:t>
      </w:r>
      <w:r w:rsidR="00EA5AA7">
        <w:rPr>
          <w:sz w:val="16"/>
          <w:szCs w:val="16"/>
          <w:lang w:val="en-US"/>
        </w:rPr>
        <w:t>.</w:t>
      </w:r>
    </w:p>
    <w:p w14:paraId="4B30A91D" w14:textId="77777777" w:rsidR="001C5CA0" w:rsidRPr="00C6687A" w:rsidRDefault="001C5CA0" w:rsidP="001C5CA0">
      <w:pPr>
        <w:rPr>
          <w:b/>
          <w:lang w:val="en-US"/>
        </w:rPr>
      </w:pPr>
      <w:r w:rsidRPr="00C6687A">
        <w:rPr>
          <w:lang w:val="en-US"/>
        </w:rPr>
        <w:br w:type="page"/>
      </w:r>
      <w:r>
        <w:rPr>
          <w:b/>
          <w:lang w:val="en-US"/>
        </w:rPr>
        <w:lastRenderedPageBreak/>
        <w:t>Appendix</w:t>
      </w:r>
      <w:r w:rsidRPr="00C6687A">
        <w:rPr>
          <w:lang w:val="en-US"/>
        </w:rPr>
        <w:t xml:space="preserve"> </w:t>
      </w:r>
      <w:r w:rsidRPr="00C6687A">
        <w:rPr>
          <w:b/>
          <w:lang w:val="en-US"/>
        </w:rPr>
        <w:t>A1.2</w:t>
      </w:r>
    </w:p>
    <w:p w14:paraId="24D48E3C" w14:textId="77777777" w:rsidR="001C5CA0" w:rsidRPr="00C6687A" w:rsidRDefault="001C5CA0" w:rsidP="001C5CA0">
      <w:pPr>
        <w:rPr>
          <w:b/>
          <w:lang w:val="en-US"/>
        </w:rPr>
      </w:pPr>
    </w:p>
    <w:p w14:paraId="09615F54" w14:textId="77777777" w:rsidR="001C5CA0" w:rsidRPr="00C6687A" w:rsidRDefault="001C5CA0" w:rsidP="001C5CA0">
      <w:pPr>
        <w:tabs>
          <w:tab w:val="left" w:pos="5812"/>
        </w:tabs>
        <w:rPr>
          <w:b/>
          <w:sz w:val="24"/>
          <w:szCs w:val="24"/>
          <w:lang w:val="en-US"/>
        </w:rPr>
      </w:pPr>
      <w:r>
        <w:rPr>
          <w:b/>
          <w:sz w:val="24"/>
          <w:szCs w:val="24"/>
          <w:lang w:val="en-US"/>
        </w:rPr>
        <w:t>Defense evaluation sheet</w:t>
      </w:r>
      <w:r w:rsidRPr="00C6687A">
        <w:rPr>
          <w:b/>
          <w:sz w:val="24"/>
          <w:szCs w:val="24"/>
          <w:lang w:val="en-US"/>
        </w:rPr>
        <w:t>*</w:t>
      </w:r>
    </w:p>
    <w:p w14:paraId="7792D096" w14:textId="77777777" w:rsidR="001C5CA0" w:rsidRPr="00C6687A" w:rsidRDefault="001C5CA0" w:rsidP="001C5CA0">
      <w:pPr>
        <w:rPr>
          <w:lang w:val="en-US"/>
        </w:rPr>
      </w:pPr>
    </w:p>
    <w:p w14:paraId="5658F7BD" w14:textId="77777777" w:rsidR="001C5CA0" w:rsidRPr="001C5CA0" w:rsidRDefault="001C5CA0" w:rsidP="001C5CA0">
      <w:pPr>
        <w:jc w:val="both"/>
        <w:rPr>
          <w:lang w:val="en-US"/>
        </w:rPr>
      </w:pPr>
      <w:r w:rsidRPr="002B657C">
        <w:rPr>
          <w:lang w:val="en-US"/>
        </w:rPr>
        <w:t xml:space="preserve">The defense consists of a presentation </w:t>
      </w:r>
      <w:r w:rsidR="00CD503D">
        <w:rPr>
          <w:lang w:val="en-US"/>
        </w:rPr>
        <w:t xml:space="preserve">and a discussion </w:t>
      </w:r>
      <w:proofErr w:type="gramStart"/>
      <w:r w:rsidRPr="002B657C">
        <w:rPr>
          <w:lang w:val="en-US"/>
        </w:rPr>
        <w:t>on the subject of the</w:t>
      </w:r>
      <w:proofErr w:type="gramEnd"/>
      <w:r w:rsidRPr="002B657C">
        <w:rPr>
          <w:lang w:val="en-US"/>
        </w:rPr>
        <w:t xml:space="preserve"> dissertation</w:t>
      </w:r>
      <w:r w:rsidR="00CD503D">
        <w:rPr>
          <w:lang w:val="en-US"/>
        </w:rPr>
        <w:t xml:space="preserve">. The discussion also includes the subject matter of a </w:t>
      </w:r>
      <w:r w:rsidR="00F81AEF">
        <w:rPr>
          <w:lang w:val="en-US"/>
        </w:rPr>
        <w:t>D</w:t>
      </w:r>
      <w:r w:rsidR="00834572">
        <w:rPr>
          <w:lang w:val="en-US"/>
        </w:rPr>
        <w:t>octoral seminar</w:t>
      </w:r>
      <w:r w:rsidR="00156400">
        <w:rPr>
          <w:lang w:val="en-US"/>
        </w:rPr>
        <w:t xml:space="preserve"> (PVO</w:t>
      </w:r>
      <w:r w:rsidR="00CD503D">
        <w:rPr>
          <w:lang w:val="en-US"/>
        </w:rPr>
        <w:t>,</w:t>
      </w:r>
      <w:r w:rsidR="009438AA" w:rsidRPr="00F91851">
        <w:rPr>
          <w:lang w:val="en-US"/>
        </w:rPr>
        <w:t> </w:t>
      </w:r>
      <w:r w:rsidR="00156400">
        <w:rPr>
          <w:lang w:val="en-US"/>
        </w:rPr>
        <w:t>§</w:t>
      </w:r>
      <w:r w:rsidR="00CD503D" w:rsidRPr="00F91851">
        <w:rPr>
          <w:lang w:val="en-US"/>
        </w:rPr>
        <w:t> </w:t>
      </w:r>
      <w:r w:rsidR="00156400">
        <w:rPr>
          <w:lang w:val="en-US"/>
        </w:rPr>
        <w:t>34)</w:t>
      </w:r>
      <w:r w:rsidRPr="002B657C">
        <w:rPr>
          <w:lang w:val="en-US"/>
        </w:rPr>
        <w:t>.</w:t>
      </w:r>
    </w:p>
    <w:p w14:paraId="2E24E135" w14:textId="77777777" w:rsidR="001C5CA0" w:rsidRPr="001C5CA0" w:rsidRDefault="001C5CA0" w:rsidP="001C5CA0">
      <w:pPr>
        <w:jc w:val="both"/>
        <w:rPr>
          <w:lang w:val="en-US"/>
        </w:rPr>
      </w:pPr>
    </w:p>
    <w:tbl>
      <w:tblPr>
        <w:tblW w:w="9072" w:type="dxa"/>
        <w:tblCellMar>
          <w:left w:w="0" w:type="dxa"/>
          <w:right w:w="0" w:type="dxa"/>
        </w:tblCellMar>
        <w:tblLook w:val="04A0" w:firstRow="1" w:lastRow="0" w:firstColumn="1" w:lastColumn="0" w:noHBand="0" w:noVBand="1"/>
      </w:tblPr>
      <w:tblGrid>
        <w:gridCol w:w="2835"/>
        <w:gridCol w:w="3260"/>
        <w:gridCol w:w="1559"/>
        <w:gridCol w:w="1418"/>
      </w:tblGrid>
      <w:tr w:rsidR="001C5CA0" w:rsidRPr="00C6687A" w14:paraId="46FA525D" w14:textId="77777777" w:rsidTr="0067378D">
        <w:trPr>
          <w:trHeight w:val="454"/>
        </w:trPr>
        <w:tc>
          <w:tcPr>
            <w:tcW w:w="2835" w:type="dxa"/>
            <w:vAlign w:val="bottom"/>
          </w:tcPr>
          <w:p w14:paraId="57E07609" w14:textId="77777777" w:rsidR="001C5CA0" w:rsidRPr="00C6687A" w:rsidRDefault="001C5CA0" w:rsidP="0067378D">
            <w:pPr>
              <w:rPr>
                <w:lang w:val="en-US"/>
              </w:rPr>
            </w:pPr>
            <w:r w:rsidRPr="00C6687A">
              <w:rPr>
                <w:lang w:val="en-US"/>
              </w:rPr>
              <w:t xml:space="preserve">Name, </w:t>
            </w:r>
            <w:r>
              <w:rPr>
                <w:lang w:val="en-US"/>
              </w:rPr>
              <w:t>First name of candidate</w:t>
            </w:r>
            <w:r w:rsidRPr="00C6687A">
              <w:rPr>
                <w:lang w:val="en-US"/>
              </w:rPr>
              <w:t>:</w:t>
            </w:r>
          </w:p>
        </w:tc>
        <w:tc>
          <w:tcPr>
            <w:tcW w:w="3260" w:type="dxa"/>
            <w:tcBorders>
              <w:bottom w:val="dotted" w:sz="4" w:space="0" w:color="auto"/>
            </w:tcBorders>
            <w:vAlign w:val="bottom"/>
          </w:tcPr>
          <w:p w14:paraId="591D118F"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59" w:type="dxa"/>
            <w:vAlign w:val="bottom"/>
          </w:tcPr>
          <w:p w14:paraId="4B377011" w14:textId="77777777" w:rsidR="001C5CA0" w:rsidRPr="00C6687A" w:rsidRDefault="001C5CA0" w:rsidP="0067378D">
            <w:pPr>
              <w:rPr>
                <w:lang w:val="en-US"/>
              </w:rPr>
            </w:pPr>
            <w:r>
              <w:rPr>
                <w:lang w:val="en-US"/>
              </w:rPr>
              <w:t>Student ID no.:</w:t>
            </w:r>
          </w:p>
        </w:tc>
        <w:tc>
          <w:tcPr>
            <w:tcW w:w="1418" w:type="dxa"/>
            <w:tcBorders>
              <w:bottom w:val="dotted" w:sz="4" w:space="0" w:color="auto"/>
            </w:tcBorders>
            <w:vAlign w:val="bottom"/>
          </w:tcPr>
          <w:p w14:paraId="28D32334"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398F4E9" w14:textId="77777777" w:rsidTr="0067378D">
        <w:tblPrEx>
          <w:tblBorders>
            <w:bottom w:val="dotted" w:sz="4" w:space="0" w:color="auto"/>
            <w:insideH w:val="dotted" w:sz="4" w:space="0" w:color="auto"/>
          </w:tblBorders>
        </w:tblPrEx>
        <w:trPr>
          <w:trHeight w:val="340"/>
        </w:trPr>
        <w:tc>
          <w:tcPr>
            <w:tcW w:w="2835" w:type="dxa"/>
            <w:tcBorders>
              <w:top w:val="nil"/>
              <w:left w:val="nil"/>
              <w:bottom w:val="nil"/>
              <w:right w:val="nil"/>
            </w:tcBorders>
            <w:vAlign w:val="bottom"/>
          </w:tcPr>
          <w:p w14:paraId="0C3696C6" w14:textId="77777777" w:rsidR="001C5CA0" w:rsidRPr="00C6687A" w:rsidRDefault="001C5CA0" w:rsidP="0067378D">
            <w:pPr>
              <w:rPr>
                <w:lang w:val="en-US"/>
              </w:rPr>
            </w:pPr>
            <w:r w:rsidRPr="00D004BB">
              <w:rPr>
                <w:lang w:val="en-US"/>
              </w:rPr>
              <w:t>Title of the dissertation</w:t>
            </w:r>
            <w:r w:rsidRPr="00C6687A">
              <w:rPr>
                <w:lang w:val="en-US"/>
              </w:rPr>
              <w:t>:</w:t>
            </w:r>
          </w:p>
        </w:tc>
        <w:tc>
          <w:tcPr>
            <w:tcW w:w="6237" w:type="dxa"/>
            <w:gridSpan w:val="3"/>
            <w:tcBorders>
              <w:top w:val="nil"/>
              <w:left w:val="nil"/>
              <w:bottom w:val="dotted" w:sz="4" w:space="0" w:color="auto"/>
              <w:right w:val="nil"/>
            </w:tcBorders>
            <w:vAlign w:val="bottom"/>
          </w:tcPr>
          <w:p w14:paraId="2542ED5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7D31A47" w14:textId="77777777" w:rsidTr="0067378D">
        <w:tblPrEx>
          <w:tblBorders>
            <w:bottom w:val="dotted" w:sz="4" w:space="0" w:color="auto"/>
            <w:insideH w:val="dotted" w:sz="4" w:space="0" w:color="auto"/>
          </w:tblBorders>
        </w:tblPrEx>
        <w:trPr>
          <w:trHeight w:val="340"/>
        </w:trPr>
        <w:tc>
          <w:tcPr>
            <w:tcW w:w="2835" w:type="dxa"/>
            <w:tcBorders>
              <w:top w:val="nil"/>
              <w:left w:val="nil"/>
              <w:bottom w:val="nil"/>
              <w:right w:val="nil"/>
            </w:tcBorders>
            <w:vAlign w:val="bottom"/>
          </w:tcPr>
          <w:p w14:paraId="6DF8463D" w14:textId="77777777" w:rsidR="001C5CA0" w:rsidRPr="00C6687A" w:rsidRDefault="001C5CA0" w:rsidP="0067378D">
            <w:pPr>
              <w:rPr>
                <w:lang w:val="en-US"/>
              </w:rPr>
            </w:pPr>
          </w:p>
        </w:tc>
        <w:tc>
          <w:tcPr>
            <w:tcW w:w="6237" w:type="dxa"/>
            <w:gridSpan w:val="3"/>
            <w:tcBorders>
              <w:top w:val="dotted" w:sz="4" w:space="0" w:color="auto"/>
              <w:left w:val="nil"/>
              <w:bottom w:val="dotted" w:sz="4" w:space="0" w:color="auto"/>
              <w:right w:val="nil"/>
            </w:tcBorders>
            <w:vAlign w:val="bottom"/>
          </w:tcPr>
          <w:p w14:paraId="68AB89D2"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18A3D93B" w14:textId="77777777" w:rsidR="001C5CA0" w:rsidRPr="00C6687A" w:rsidRDefault="001C5CA0" w:rsidP="001C5CA0">
      <w:pPr>
        <w:jc w:val="both"/>
        <w:rPr>
          <w:lang w:val="en-US"/>
        </w:rPr>
      </w:pPr>
    </w:p>
    <w:p w14:paraId="60D17231" w14:textId="77777777" w:rsidR="001C5CA0" w:rsidRPr="00C6687A" w:rsidRDefault="00834572" w:rsidP="001C5CA0">
      <w:pPr>
        <w:jc w:val="both"/>
        <w:rPr>
          <w:lang w:val="en-US"/>
        </w:rPr>
      </w:pPr>
      <w:r>
        <w:rPr>
          <w:lang w:val="en-US"/>
        </w:rPr>
        <w:t>Doctoral seminar:</w:t>
      </w:r>
    </w:p>
    <w:p w14:paraId="5E169FC2" w14:textId="77777777" w:rsidR="001C5CA0" w:rsidRPr="00C6687A" w:rsidRDefault="001C5CA0" w:rsidP="001C5CA0">
      <w:pPr>
        <w:jc w:val="both"/>
        <w:rPr>
          <w:lang w:val="en-US"/>
        </w:rPr>
      </w:pPr>
    </w:p>
    <w:tbl>
      <w:tblPr>
        <w:tblW w:w="9072" w:type="dxa"/>
        <w:tblLayout w:type="fixed"/>
        <w:tblCellMar>
          <w:left w:w="0" w:type="dxa"/>
          <w:right w:w="0" w:type="dxa"/>
        </w:tblCellMar>
        <w:tblLook w:val="04A0" w:firstRow="1" w:lastRow="0" w:firstColumn="1" w:lastColumn="0" w:noHBand="0" w:noVBand="1"/>
      </w:tblPr>
      <w:tblGrid>
        <w:gridCol w:w="2835"/>
        <w:gridCol w:w="3253"/>
        <w:gridCol w:w="1568"/>
        <w:gridCol w:w="1416"/>
      </w:tblGrid>
      <w:tr w:rsidR="001C5CA0" w:rsidRPr="00C6687A" w14:paraId="0E09BB90" w14:textId="77777777" w:rsidTr="0067378D">
        <w:trPr>
          <w:trHeight w:val="340"/>
        </w:trPr>
        <w:tc>
          <w:tcPr>
            <w:tcW w:w="2835" w:type="dxa"/>
            <w:vAlign w:val="bottom"/>
          </w:tcPr>
          <w:p w14:paraId="24FBCD24" w14:textId="77777777" w:rsidR="001C5CA0" w:rsidRPr="00C6687A" w:rsidRDefault="001C5CA0" w:rsidP="0067378D">
            <w:pPr>
              <w:rPr>
                <w:lang w:val="en-US"/>
              </w:rPr>
            </w:pPr>
            <w:r w:rsidRPr="00C6687A">
              <w:rPr>
                <w:lang w:val="en-US"/>
              </w:rPr>
              <w:t>Module title:</w:t>
            </w:r>
          </w:p>
        </w:tc>
        <w:tc>
          <w:tcPr>
            <w:tcW w:w="3253" w:type="dxa"/>
            <w:tcBorders>
              <w:bottom w:val="dotted" w:sz="4" w:space="0" w:color="auto"/>
            </w:tcBorders>
            <w:vAlign w:val="bottom"/>
          </w:tcPr>
          <w:p w14:paraId="6AF994A0"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68" w:type="dxa"/>
            <w:vAlign w:val="bottom"/>
          </w:tcPr>
          <w:p w14:paraId="03C7A0F6" w14:textId="77777777" w:rsidR="001C5CA0" w:rsidRPr="00C6687A" w:rsidRDefault="001C5CA0" w:rsidP="0067378D">
            <w:pPr>
              <w:ind w:right="-1984"/>
              <w:rPr>
                <w:lang w:val="en-US"/>
              </w:rPr>
            </w:pPr>
            <w:r w:rsidRPr="00C6687A">
              <w:rPr>
                <w:lang w:val="en-US"/>
              </w:rPr>
              <w:t>Module code:</w:t>
            </w:r>
          </w:p>
        </w:tc>
        <w:tc>
          <w:tcPr>
            <w:tcW w:w="1416" w:type="dxa"/>
            <w:tcBorders>
              <w:bottom w:val="dotted" w:sz="4" w:space="0" w:color="auto"/>
            </w:tcBorders>
            <w:vAlign w:val="bottom"/>
          </w:tcPr>
          <w:p w14:paraId="1C76A0F6"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7622AC97" w14:textId="77777777" w:rsidTr="0067378D">
        <w:trPr>
          <w:trHeight w:val="340"/>
        </w:trPr>
        <w:tc>
          <w:tcPr>
            <w:tcW w:w="2835" w:type="dxa"/>
            <w:vAlign w:val="bottom"/>
          </w:tcPr>
          <w:p w14:paraId="266D2DA6" w14:textId="77777777" w:rsidR="001C5CA0" w:rsidRPr="00C6687A" w:rsidRDefault="001C5CA0" w:rsidP="0067378D">
            <w:pPr>
              <w:rPr>
                <w:lang w:val="en-US"/>
              </w:rPr>
            </w:pPr>
          </w:p>
        </w:tc>
        <w:tc>
          <w:tcPr>
            <w:tcW w:w="3253" w:type="dxa"/>
            <w:tcBorders>
              <w:top w:val="dotted" w:sz="4" w:space="0" w:color="auto"/>
              <w:bottom w:val="dotted" w:sz="4" w:space="0" w:color="auto"/>
            </w:tcBorders>
            <w:vAlign w:val="bottom"/>
          </w:tcPr>
          <w:p w14:paraId="457D04D5"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68" w:type="dxa"/>
            <w:vAlign w:val="bottom"/>
          </w:tcPr>
          <w:p w14:paraId="682F3CD0" w14:textId="77777777" w:rsidR="001C5CA0" w:rsidRPr="00C6687A" w:rsidRDefault="001C5CA0" w:rsidP="0067378D">
            <w:pPr>
              <w:rPr>
                <w:lang w:val="en-US"/>
              </w:rPr>
            </w:pPr>
          </w:p>
        </w:tc>
        <w:tc>
          <w:tcPr>
            <w:tcW w:w="1416" w:type="dxa"/>
            <w:tcBorders>
              <w:top w:val="dotted" w:sz="4" w:space="0" w:color="auto"/>
            </w:tcBorders>
            <w:vAlign w:val="bottom"/>
          </w:tcPr>
          <w:p w14:paraId="773CE4CE" w14:textId="77777777" w:rsidR="001C5CA0" w:rsidRPr="00C6687A" w:rsidRDefault="001C5CA0" w:rsidP="0067378D">
            <w:pPr>
              <w:rPr>
                <w:lang w:val="en-US"/>
              </w:rPr>
            </w:pPr>
          </w:p>
        </w:tc>
      </w:tr>
      <w:tr w:rsidR="001C5CA0" w:rsidRPr="00C6687A" w14:paraId="2955BAE2" w14:textId="77777777" w:rsidTr="0067378D">
        <w:trPr>
          <w:trHeight w:val="454"/>
        </w:trPr>
        <w:tc>
          <w:tcPr>
            <w:tcW w:w="2835" w:type="dxa"/>
            <w:vAlign w:val="bottom"/>
          </w:tcPr>
          <w:p w14:paraId="2B442381" w14:textId="77777777" w:rsidR="001C5CA0" w:rsidRPr="00C6687A" w:rsidRDefault="001C5CA0" w:rsidP="0067378D">
            <w:pPr>
              <w:rPr>
                <w:lang w:val="en-US"/>
              </w:rPr>
            </w:pPr>
            <w:r w:rsidRPr="00C6687A">
              <w:rPr>
                <w:lang w:val="en-US"/>
              </w:rPr>
              <w:t>Module coordinator:</w:t>
            </w:r>
          </w:p>
        </w:tc>
        <w:tc>
          <w:tcPr>
            <w:tcW w:w="3253" w:type="dxa"/>
            <w:tcBorders>
              <w:top w:val="dotted" w:sz="4" w:space="0" w:color="auto"/>
              <w:bottom w:val="dotted" w:sz="4" w:space="0" w:color="auto"/>
            </w:tcBorders>
            <w:vAlign w:val="bottom"/>
          </w:tcPr>
          <w:p w14:paraId="7012CF12"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568" w:type="dxa"/>
            <w:vAlign w:val="bottom"/>
          </w:tcPr>
          <w:p w14:paraId="1C9EE31F" w14:textId="77777777" w:rsidR="001C5CA0" w:rsidRPr="00C6687A" w:rsidRDefault="001C5CA0" w:rsidP="0067378D">
            <w:pPr>
              <w:rPr>
                <w:lang w:val="en-US"/>
              </w:rPr>
            </w:pPr>
            <w:r w:rsidRPr="00C6687A">
              <w:rPr>
                <w:lang w:val="en-US"/>
              </w:rPr>
              <w:t>Semester:</w:t>
            </w:r>
          </w:p>
        </w:tc>
        <w:tc>
          <w:tcPr>
            <w:tcW w:w="1416" w:type="dxa"/>
            <w:tcBorders>
              <w:bottom w:val="dotted" w:sz="4" w:space="0" w:color="auto"/>
            </w:tcBorders>
            <w:vAlign w:val="bottom"/>
          </w:tcPr>
          <w:p w14:paraId="167BE039"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bl>
    <w:p w14:paraId="58EF3137" w14:textId="77777777" w:rsidR="001C5CA0" w:rsidRPr="00C6687A" w:rsidRDefault="001C5CA0" w:rsidP="001C5CA0">
      <w:pPr>
        <w:jc w:val="both"/>
        <w:rPr>
          <w:lang w:val="en-US"/>
        </w:rPr>
      </w:pPr>
    </w:p>
    <w:p w14:paraId="6B3FDEE6" w14:textId="77777777" w:rsidR="001C5CA0" w:rsidRPr="00C6687A" w:rsidRDefault="001C5CA0" w:rsidP="001C5CA0">
      <w:pPr>
        <w:jc w:val="both"/>
        <w:rPr>
          <w:lang w:val="en-US"/>
        </w:rPr>
      </w:pPr>
    </w:p>
    <w:p w14:paraId="0C57082E" w14:textId="77777777" w:rsidR="001C5CA0" w:rsidRPr="00E03737" w:rsidRDefault="001C5CA0" w:rsidP="001C5CA0">
      <w:pPr>
        <w:jc w:val="both"/>
        <w:rPr>
          <w:lang w:val="en-US"/>
        </w:rPr>
      </w:pPr>
      <w:r w:rsidRPr="00E03737">
        <w:rPr>
          <w:lang w:val="en-US"/>
        </w:rPr>
        <w:t>Only whole and half grades are permitted fo</w:t>
      </w:r>
      <w:r w:rsidR="003861EA" w:rsidRPr="00E03737">
        <w:rPr>
          <w:lang w:val="en-US"/>
        </w:rPr>
        <w:t>r the evaluation of the defense</w:t>
      </w:r>
      <w:r w:rsidRPr="00E03737">
        <w:rPr>
          <w:lang w:val="en-US"/>
        </w:rPr>
        <w:t xml:space="preserve"> (</w:t>
      </w:r>
      <w:r w:rsidR="00E03737" w:rsidRPr="00E03737">
        <w:rPr>
          <w:lang w:val="en-US"/>
        </w:rPr>
        <w:t>DO, Sec.</w:t>
      </w:r>
      <w:r w:rsidR="00E03737" w:rsidRPr="00895F41">
        <w:rPr>
          <w:lang w:val="en-US"/>
        </w:rPr>
        <w:t xml:space="preserve"> </w:t>
      </w:r>
      <w:proofErr w:type="gramStart"/>
      <w:r w:rsidR="00E03737" w:rsidRPr="00895F41">
        <w:rPr>
          <w:lang w:val="en-US"/>
        </w:rPr>
        <w:t>4.2</w:t>
      </w:r>
      <w:r w:rsidR="00E03737" w:rsidRPr="00E03737" w:rsidDel="00DC6F05">
        <w:rPr>
          <w:lang w:val="en-US"/>
        </w:rPr>
        <w:t xml:space="preserve"> </w:t>
      </w:r>
      <w:r w:rsidRPr="00E03737">
        <w:rPr>
          <w:lang w:val="en-US"/>
        </w:rPr>
        <w:t>)</w:t>
      </w:r>
      <w:proofErr w:type="gramEnd"/>
      <w:r w:rsidRPr="00E03737">
        <w:rPr>
          <w:lang w:val="en-US"/>
        </w:rPr>
        <w:t>:</w:t>
      </w:r>
    </w:p>
    <w:p w14:paraId="01E19279" w14:textId="77777777" w:rsidR="001C5CA0" w:rsidRPr="009572DE" w:rsidRDefault="001C5CA0" w:rsidP="001C5CA0">
      <w:pPr>
        <w:jc w:val="both"/>
        <w:rPr>
          <w:lang w:val="en-US"/>
        </w:rPr>
      </w:pPr>
      <w:r w:rsidRPr="009572DE">
        <w:rPr>
          <w:b/>
          <w:lang w:val="en-US"/>
        </w:rPr>
        <w:t>6</w:t>
      </w:r>
      <w:r w:rsidRPr="009572DE">
        <w:rPr>
          <w:lang w:val="en-US"/>
        </w:rPr>
        <w:t xml:space="preserve"> = excellent; </w:t>
      </w:r>
      <w:r w:rsidRPr="009572DE">
        <w:rPr>
          <w:b/>
          <w:lang w:val="en-US"/>
        </w:rPr>
        <w:t>5.5</w:t>
      </w:r>
      <w:r w:rsidRPr="009572DE">
        <w:rPr>
          <w:lang w:val="en-US"/>
        </w:rPr>
        <w:t xml:space="preserve"> = very good; </w:t>
      </w:r>
      <w:r w:rsidRPr="009572DE">
        <w:rPr>
          <w:b/>
          <w:lang w:val="en-US"/>
        </w:rPr>
        <w:t>5</w:t>
      </w:r>
      <w:r w:rsidRPr="009572DE">
        <w:rPr>
          <w:lang w:val="en-US"/>
        </w:rPr>
        <w:t xml:space="preserve"> = good; </w:t>
      </w:r>
      <w:r w:rsidRPr="009572DE">
        <w:rPr>
          <w:b/>
          <w:lang w:val="en-US"/>
        </w:rPr>
        <w:t>4.5</w:t>
      </w:r>
      <w:r w:rsidRPr="009572DE">
        <w:rPr>
          <w:lang w:val="en-US"/>
        </w:rPr>
        <w:t xml:space="preserve"> = satisfactory; </w:t>
      </w:r>
      <w:r w:rsidRPr="009572DE">
        <w:rPr>
          <w:b/>
          <w:lang w:val="en-US"/>
        </w:rPr>
        <w:t>4</w:t>
      </w:r>
      <w:r w:rsidRPr="009572DE">
        <w:rPr>
          <w:lang w:val="en-US"/>
        </w:rPr>
        <w:t xml:space="preserve"> = sufficient; </w:t>
      </w:r>
      <w:r w:rsidRPr="009572DE">
        <w:rPr>
          <w:b/>
          <w:lang w:val="en-US"/>
        </w:rPr>
        <w:t>&lt; 4</w:t>
      </w:r>
      <w:r w:rsidRPr="009572DE">
        <w:rPr>
          <w:lang w:val="en-US"/>
        </w:rPr>
        <w:t xml:space="preserve"> = </w:t>
      </w:r>
      <w:r>
        <w:rPr>
          <w:lang w:val="en-US"/>
        </w:rPr>
        <w:t>failed</w:t>
      </w:r>
    </w:p>
    <w:p w14:paraId="45BCE38E" w14:textId="77777777" w:rsidR="001C5CA0" w:rsidRPr="009572DE" w:rsidRDefault="001C5CA0" w:rsidP="001C5CA0">
      <w:pPr>
        <w:jc w:val="both"/>
        <w:rPr>
          <w:lang w:val="en-US"/>
        </w:rPr>
      </w:pPr>
    </w:p>
    <w:tbl>
      <w:tblPr>
        <w:tblW w:w="9072" w:type="dxa"/>
        <w:tblCellMar>
          <w:left w:w="0" w:type="dxa"/>
          <w:right w:w="0" w:type="dxa"/>
        </w:tblCellMar>
        <w:tblLook w:val="04A0" w:firstRow="1" w:lastRow="0" w:firstColumn="1" w:lastColumn="0" w:noHBand="0" w:noVBand="1"/>
      </w:tblPr>
      <w:tblGrid>
        <w:gridCol w:w="2835"/>
        <w:gridCol w:w="3205"/>
        <w:gridCol w:w="1614"/>
        <w:gridCol w:w="1418"/>
      </w:tblGrid>
      <w:tr w:rsidR="001C5CA0" w:rsidRPr="00C6687A" w14:paraId="1E814AC3" w14:textId="77777777" w:rsidTr="0067378D">
        <w:trPr>
          <w:trHeight w:val="454"/>
        </w:trPr>
        <w:tc>
          <w:tcPr>
            <w:tcW w:w="2835" w:type="dxa"/>
            <w:vAlign w:val="bottom"/>
          </w:tcPr>
          <w:p w14:paraId="7A728FE2" w14:textId="77777777" w:rsidR="001C5CA0" w:rsidRPr="00C6687A" w:rsidRDefault="001C5CA0" w:rsidP="0067378D">
            <w:pPr>
              <w:rPr>
                <w:lang w:val="en-US"/>
              </w:rPr>
            </w:pPr>
            <w:r w:rsidRPr="00193BFC">
              <w:rPr>
                <w:lang w:val="en-US"/>
              </w:rPr>
              <w:t>Date of the defense</w:t>
            </w:r>
            <w:r w:rsidRPr="00C6687A">
              <w:rPr>
                <w:lang w:val="en-US"/>
              </w:rPr>
              <w:t>:</w:t>
            </w:r>
          </w:p>
        </w:tc>
        <w:tc>
          <w:tcPr>
            <w:tcW w:w="3205" w:type="dxa"/>
            <w:tcBorders>
              <w:bottom w:val="dotted" w:sz="4" w:space="0" w:color="auto"/>
            </w:tcBorders>
            <w:vAlign w:val="bottom"/>
          </w:tcPr>
          <w:p w14:paraId="1806C505"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c>
          <w:tcPr>
            <w:tcW w:w="1614" w:type="dxa"/>
            <w:vAlign w:val="bottom"/>
          </w:tcPr>
          <w:p w14:paraId="56C1044B" w14:textId="77777777" w:rsidR="001C5CA0" w:rsidRPr="00C6687A" w:rsidRDefault="001C5CA0" w:rsidP="0067378D">
            <w:pPr>
              <w:rPr>
                <w:lang w:val="en-US"/>
              </w:rPr>
            </w:pPr>
            <w:r>
              <w:rPr>
                <w:lang w:val="en-US"/>
              </w:rPr>
              <w:t>Grade for defense</w:t>
            </w:r>
          </w:p>
        </w:tc>
        <w:tc>
          <w:tcPr>
            <w:tcW w:w="1418" w:type="dxa"/>
            <w:tcBorders>
              <w:bottom w:val="dotted" w:sz="4" w:space="0" w:color="auto"/>
            </w:tcBorders>
            <w:vAlign w:val="bottom"/>
          </w:tcPr>
          <w:p w14:paraId="45CE82EB" w14:textId="77777777" w:rsidR="001C5CA0" w:rsidRPr="00C6687A" w:rsidRDefault="008A1E5F" w:rsidP="0067378D">
            <w:pPr>
              <w:rPr>
                <w:lang w:val="en-US"/>
              </w:rPr>
            </w:pPr>
            <w:r>
              <w:rPr>
                <w:lang w:val="en-US"/>
              </w:rPr>
              <w:t>:</w:t>
            </w:r>
          </w:p>
        </w:tc>
      </w:tr>
    </w:tbl>
    <w:p w14:paraId="611DE910" w14:textId="77777777" w:rsidR="001C5CA0" w:rsidRPr="00C6687A" w:rsidRDefault="001C5CA0" w:rsidP="001C5CA0">
      <w:pPr>
        <w:rPr>
          <w:lang w:val="en-US"/>
        </w:rPr>
      </w:pPr>
    </w:p>
    <w:tbl>
      <w:tblPr>
        <w:tblW w:w="6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3260"/>
      </w:tblGrid>
      <w:tr w:rsidR="001C5CA0" w:rsidRPr="00C6687A" w14:paraId="77206391" w14:textId="77777777" w:rsidTr="0067378D">
        <w:trPr>
          <w:trHeight w:val="454"/>
        </w:trPr>
        <w:tc>
          <w:tcPr>
            <w:tcW w:w="2835" w:type="dxa"/>
            <w:tcBorders>
              <w:top w:val="nil"/>
              <w:left w:val="nil"/>
              <w:bottom w:val="nil"/>
              <w:right w:val="nil"/>
            </w:tcBorders>
            <w:vAlign w:val="bottom"/>
          </w:tcPr>
          <w:p w14:paraId="5382FCED" w14:textId="77777777" w:rsidR="001C5CA0" w:rsidRPr="00C6687A" w:rsidRDefault="001C5CA0" w:rsidP="0067378D">
            <w:pPr>
              <w:rPr>
                <w:lang w:val="en-US"/>
              </w:rPr>
            </w:pPr>
            <w:r>
              <w:rPr>
                <w:lang w:val="en-US"/>
              </w:rPr>
              <w:t>Supervisor</w:t>
            </w:r>
            <w:r w:rsidRPr="00C6687A">
              <w:rPr>
                <w:lang w:val="en-US"/>
              </w:rPr>
              <w:t>'s signature:</w:t>
            </w:r>
          </w:p>
        </w:tc>
        <w:tc>
          <w:tcPr>
            <w:tcW w:w="3260" w:type="dxa"/>
            <w:tcBorders>
              <w:top w:val="nil"/>
              <w:left w:val="nil"/>
              <w:bottom w:val="dotted" w:sz="4" w:space="0" w:color="auto"/>
              <w:right w:val="nil"/>
            </w:tcBorders>
            <w:vAlign w:val="bottom"/>
          </w:tcPr>
          <w:p w14:paraId="632E0270" w14:textId="77777777" w:rsidR="001C5CA0" w:rsidRPr="00C6687A" w:rsidRDefault="001C5CA0" w:rsidP="0067378D">
            <w:pPr>
              <w:rPr>
                <w:lang w:val="en-US"/>
              </w:rPr>
            </w:pPr>
          </w:p>
        </w:tc>
      </w:tr>
      <w:tr w:rsidR="00DC6F05" w:rsidRPr="006E265B" w14:paraId="3F62F54C" w14:textId="77777777" w:rsidTr="00DC6F05">
        <w:trPr>
          <w:trHeight w:val="454"/>
        </w:trPr>
        <w:tc>
          <w:tcPr>
            <w:tcW w:w="2835" w:type="dxa"/>
            <w:tcBorders>
              <w:top w:val="nil"/>
              <w:left w:val="nil"/>
              <w:bottom w:val="nil"/>
              <w:right w:val="nil"/>
            </w:tcBorders>
            <w:vAlign w:val="bottom"/>
          </w:tcPr>
          <w:p w14:paraId="3098AC8F" w14:textId="77777777" w:rsidR="00DC6F05" w:rsidRPr="00C6687A" w:rsidRDefault="00DC6F05" w:rsidP="005B2616">
            <w:pPr>
              <w:rPr>
                <w:lang w:val="en-US"/>
              </w:rPr>
            </w:pPr>
          </w:p>
        </w:tc>
        <w:tc>
          <w:tcPr>
            <w:tcW w:w="3260" w:type="dxa"/>
            <w:tcBorders>
              <w:top w:val="nil"/>
              <w:left w:val="nil"/>
              <w:bottom w:val="dotted" w:sz="4" w:space="0" w:color="auto"/>
              <w:right w:val="nil"/>
            </w:tcBorders>
            <w:vAlign w:val="bottom"/>
          </w:tcPr>
          <w:p w14:paraId="6C20BF97" w14:textId="77777777" w:rsidR="00DC6F05" w:rsidRPr="00C6687A" w:rsidRDefault="002B0BB7" w:rsidP="005B2616">
            <w:pPr>
              <w:rPr>
                <w:lang w:val="en-US"/>
              </w:rPr>
            </w:pPr>
            <w:r>
              <w:rPr>
                <w:lang w:val="en-US"/>
              </w:rPr>
              <w:t xml:space="preserve">Prof. </w:t>
            </w:r>
            <w:r w:rsidR="006E265B" w:rsidRPr="00C6687A">
              <w:rPr>
                <w:lang w:val="en-US"/>
              </w:rPr>
              <w:fldChar w:fldCharType="begin">
                <w:ffData>
                  <w:name w:val="Text3"/>
                  <w:enabled/>
                  <w:calcOnExit w:val="0"/>
                  <w:textInput/>
                </w:ffData>
              </w:fldChar>
            </w:r>
            <w:r w:rsidR="006E265B" w:rsidRPr="00C6687A">
              <w:rPr>
                <w:lang w:val="en-US"/>
              </w:rPr>
              <w:instrText xml:space="preserve"> FORMTEXT </w:instrText>
            </w:r>
            <w:r w:rsidR="006E265B" w:rsidRPr="00C6687A">
              <w:rPr>
                <w:lang w:val="en-US"/>
              </w:rPr>
            </w:r>
            <w:r w:rsidR="006E265B" w:rsidRPr="00C6687A">
              <w:rPr>
                <w:lang w:val="en-US"/>
              </w:rPr>
              <w:fldChar w:fldCharType="separate"/>
            </w:r>
            <w:r w:rsidR="006E265B" w:rsidRPr="00C6687A">
              <w:rPr>
                <w:lang w:val="en-US"/>
              </w:rPr>
              <w:t> </w:t>
            </w:r>
            <w:r w:rsidR="006E265B" w:rsidRPr="00C6687A">
              <w:rPr>
                <w:lang w:val="en-US"/>
              </w:rPr>
              <w:t> </w:t>
            </w:r>
            <w:r w:rsidR="006E265B" w:rsidRPr="00C6687A">
              <w:rPr>
                <w:lang w:val="en-US"/>
              </w:rPr>
              <w:t> </w:t>
            </w:r>
            <w:r w:rsidR="006E265B" w:rsidRPr="00C6687A">
              <w:rPr>
                <w:lang w:val="en-US"/>
              </w:rPr>
              <w:t> </w:t>
            </w:r>
            <w:r w:rsidR="006E265B" w:rsidRPr="00C6687A">
              <w:rPr>
                <w:lang w:val="en-US"/>
              </w:rPr>
              <w:t> </w:t>
            </w:r>
            <w:r w:rsidR="006E265B" w:rsidRPr="00C6687A">
              <w:rPr>
                <w:lang w:val="en-US"/>
              </w:rPr>
              <w:fldChar w:fldCharType="end"/>
            </w:r>
          </w:p>
        </w:tc>
      </w:tr>
    </w:tbl>
    <w:p w14:paraId="52693EBF" w14:textId="77777777" w:rsidR="001C5CA0" w:rsidRDefault="001C5CA0" w:rsidP="001C5CA0">
      <w:pPr>
        <w:rPr>
          <w:lang w:val="en-US"/>
        </w:rPr>
      </w:pPr>
    </w:p>
    <w:tbl>
      <w:tblPr>
        <w:tblW w:w="9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56"/>
        <w:gridCol w:w="3141"/>
        <w:gridCol w:w="3117"/>
      </w:tblGrid>
      <w:tr w:rsidR="00D72358" w:rsidRPr="006E265B" w14:paraId="14FF8CA9" w14:textId="788EA573" w:rsidTr="00D72358">
        <w:trPr>
          <w:trHeight w:val="454"/>
        </w:trPr>
        <w:tc>
          <w:tcPr>
            <w:tcW w:w="2756" w:type="dxa"/>
            <w:tcBorders>
              <w:top w:val="nil"/>
              <w:left w:val="nil"/>
              <w:bottom w:val="nil"/>
              <w:right w:val="nil"/>
            </w:tcBorders>
            <w:vAlign w:val="bottom"/>
          </w:tcPr>
          <w:p w14:paraId="2A9912EF" w14:textId="77777777" w:rsidR="00D72358" w:rsidRPr="00C6687A" w:rsidRDefault="00D72358" w:rsidP="002B1F69">
            <w:pPr>
              <w:rPr>
                <w:lang w:val="en-US"/>
              </w:rPr>
            </w:pPr>
            <w:r>
              <w:rPr>
                <w:lang w:val="en-US"/>
              </w:rPr>
              <w:t>Co-supervisor</w:t>
            </w:r>
            <w:r w:rsidRPr="00C6687A">
              <w:rPr>
                <w:lang w:val="en-US"/>
              </w:rPr>
              <w:t>'s signature:</w:t>
            </w:r>
          </w:p>
        </w:tc>
        <w:tc>
          <w:tcPr>
            <w:tcW w:w="3141" w:type="dxa"/>
            <w:tcBorders>
              <w:top w:val="nil"/>
              <w:left w:val="nil"/>
              <w:bottom w:val="dotted" w:sz="4" w:space="0" w:color="auto"/>
              <w:right w:val="nil"/>
            </w:tcBorders>
            <w:vAlign w:val="bottom"/>
          </w:tcPr>
          <w:p w14:paraId="4D7823BB" w14:textId="77777777" w:rsidR="00D72358" w:rsidRPr="00C6687A" w:rsidRDefault="00D72358" w:rsidP="002B1F69">
            <w:pPr>
              <w:rPr>
                <w:lang w:val="en-US"/>
              </w:rPr>
            </w:pPr>
          </w:p>
        </w:tc>
        <w:tc>
          <w:tcPr>
            <w:tcW w:w="3117" w:type="dxa"/>
            <w:tcBorders>
              <w:top w:val="nil"/>
              <w:left w:val="nil"/>
              <w:bottom w:val="dotted" w:sz="4" w:space="0" w:color="auto"/>
              <w:right w:val="nil"/>
            </w:tcBorders>
            <w:vAlign w:val="bottom"/>
          </w:tcPr>
          <w:p w14:paraId="136E2A36" w14:textId="77777777" w:rsidR="00D72358" w:rsidRPr="00C6687A" w:rsidRDefault="00D72358" w:rsidP="002B1F69">
            <w:pPr>
              <w:rPr>
                <w:lang w:val="en-US"/>
              </w:rPr>
            </w:pPr>
          </w:p>
        </w:tc>
      </w:tr>
      <w:tr w:rsidR="00D72358" w:rsidRPr="006E265B" w14:paraId="3CE99218" w14:textId="04560FCB" w:rsidTr="00D72358">
        <w:trPr>
          <w:trHeight w:val="454"/>
        </w:trPr>
        <w:tc>
          <w:tcPr>
            <w:tcW w:w="2756" w:type="dxa"/>
            <w:tcBorders>
              <w:top w:val="nil"/>
              <w:left w:val="nil"/>
              <w:bottom w:val="nil"/>
              <w:right w:val="nil"/>
            </w:tcBorders>
            <w:vAlign w:val="bottom"/>
          </w:tcPr>
          <w:p w14:paraId="2AC3ED10" w14:textId="77777777" w:rsidR="00D72358" w:rsidRPr="00C6687A" w:rsidRDefault="00D72358" w:rsidP="002B1F69">
            <w:pPr>
              <w:rPr>
                <w:lang w:val="en-US"/>
              </w:rPr>
            </w:pPr>
          </w:p>
        </w:tc>
        <w:tc>
          <w:tcPr>
            <w:tcW w:w="3141" w:type="dxa"/>
            <w:tcBorders>
              <w:top w:val="nil"/>
              <w:left w:val="nil"/>
              <w:bottom w:val="dotted" w:sz="4" w:space="0" w:color="auto"/>
              <w:right w:val="nil"/>
            </w:tcBorders>
            <w:vAlign w:val="bottom"/>
          </w:tcPr>
          <w:p w14:paraId="396A4519" w14:textId="77777777" w:rsidR="00D72358" w:rsidRPr="00C6687A" w:rsidRDefault="00D72358" w:rsidP="002B1F69">
            <w:pPr>
              <w:rPr>
                <w:lang w:val="en-US"/>
              </w:rPr>
            </w:pPr>
            <w:r>
              <w:rPr>
                <w:lang w:val="en-US"/>
              </w:rPr>
              <w:t xml:space="preserve">Prof. </w:t>
            </w: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c>
          <w:tcPr>
            <w:tcW w:w="3117" w:type="dxa"/>
            <w:tcBorders>
              <w:top w:val="dotted" w:sz="4" w:space="0" w:color="auto"/>
              <w:left w:val="nil"/>
              <w:bottom w:val="dotted" w:sz="4" w:space="0" w:color="auto"/>
              <w:right w:val="nil"/>
            </w:tcBorders>
            <w:vAlign w:val="bottom"/>
          </w:tcPr>
          <w:p w14:paraId="74A89EBB" w14:textId="51C1707D" w:rsidR="00D72358" w:rsidRDefault="00D72358" w:rsidP="002B1F69">
            <w:pPr>
              <w:rPr>
                <w:lang w:val="en-US"/>
              </w:rPr>
            </w:pPr>
            <w:r>
              <w:rPr>
                <w:lang w:val="en-US"/>
              </w:rPr>
              <w:t xml:space="preserve">Prof. </w:t>
            </w: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lang w:val="en-US"/>
              </w:rPr>
              <w:t> </w:t>
            </w:r>
            <w:r w:rsidRPr="00C6687A">
              <w:rPr>
                <w:lang w:val="en-US"/>
              </w:rPr>
              <w:t> </w:t>
            </w:r>
            <w:r w:rsidRPr="00C6687A">
              <w:rPr>
                <w:lang w:val="en-US"/>
              </w:rPr>
              <w:t> </w:t>
            </w:r>
            <w:r w:rsidRPr="00C6687A">
              <w:rPr>
                <w:lang w:val="en-US"/>
              </w:rPr>
              <w:t> </w:t>
            </w:r>
            <w:r w:rsidRPr="00C6687A">
              <w:rPr>
                <w:lang w:val="en-US"/>
              </w:rPr>
              <w:t> </w:t>
            </w:r>
            <w:r w:rsidRPr="00C6687A">
              <w:rPr>
                <w:lang w:val="en-US"/>
              </w:rPr>
              <w:fldChar w:fldCharType="end"/>
            </w:r>
          </w:p>
        </w:tc>
      </w:tr>
    </w:tbl>
    <w:p w14:paraId="67967D88" w14:textId="77777777" w:rsidR="006E265B" w:rsidRPr="00C6687A" w:rsidRDefault="006E265B" w:rsidP="001C5CA0">
      <w:pPr>
        <w:rPr>
          <w:lang w:val="en-US"/>
        </w:rPr>
      </w:pPr>
    </w:p>
    <w:p w14:paraId="135AA9F1" w14:textId="77777777" w:rsidR="006E5B78" w:rsidRDefault="006E5B78" w:rsidP="001C5CA0">
      <w:pPr>
        <w:jc w:val="both"/>
        <w:rPr>
          <w:lang w:val="en-US"/>
        </w:rPr>
      </w:pPr>
    </w:p>
    <w:p w14:paraId="18364CBC" w14:textId="77777777" w:rsidR="001C5CA0" w:rsidRPr="0057414E" w:rsidRDefault="001C5CA0" w:rsidP="001C5CA0">
      <w:pPr>
        <w:jc w:val="both"/>
        <w:rPr>
          <w:lang w:val="en-US"/>
        </w:rPr>
      </w:pPr>
      <w:r w:rsidRPr="00797E98">
        <w:rPr>
          <w:lang w:val="en-US"/>
        </w:rPr>
        <w:t>Overall evaluation: The overall grade consists of the grade on the defense and the average of the expert reports on the dissertation weighted in a ratio of 1:3. Overall grades of 5.0 or higher are also awarded a distinction:</w:t>
      </w:r>
      <w:r>
        <w:rPr>
          <w:lang w:val="en-US"/>
        </w:rPr>
        <w:t xml:space="preserve"> </w:t>
      </w:r>
      <w:r w:rsidRPr="0057414E">
        <w:rPr>
          <w:lang w:val="en-US"/>
        </w:rPr>
        <w:t>5.5 to 6 = summa cum laude; 5 to below 5.5 = magna cum laude</w:t>
      </w:r>
      <w:r w:rsidR="005C61E9">
        <w:rPr>
          <w:lang w:val="en-US"/>
        </w:rPr>
        <w:t xml:space="preserve"> (PVO, § 35)</w:t>
      </w:r>
      <w:r w:rsidRPr="0057414E">
        <w:rPr>
          <w:lang w:val="en-US"/>
        </w:rPr>
        <w:t>.</w:t>
      </w:r>
    </w:p>
    <w:p w14:paraId="762A7507" w14:textId="77777777" w:rsidR="001C5CA0" w:rsidRPr="001C5CA0" w:rsidRDefault="001C5CA0" w:rsidP="001C5CA0">
      <w:pPr>
        <w:jc w:val="both"/>
        <w:rPr>
          <w:lang w:val="en-US"/>
        </w:rPr>
      </w:pPr>
    </w:p>
    <w:p w14:paraId="55D8783D" w14:textId="77777777" w:rsidR="001C5CA0" w:rsidRPr="00B95F43" w:rsidRDefault="001C5CA0" w:rsidP="001C5CA0">
      <w:pPr>
        <w:jc w:val="both"/>
        <w:rPr>
          <w:b/>
          <w:lang w:val="en-US"/>
        </w:rPr>
      </w:pPr>
      <w:r w:rsidRPr="00B95F43">
        <w:rPr>
          <w:b/>
          <w:lang w:val="en-US"/>
        </w:rPr>
        <w:t xml:space="preserve">The defense evaluation sheet must be submitted to the Dean's Office no later than 20 business days before the </w:t>
      </w:r>
      <w:r w:rsidR="00570586">
        <w:rPr>
          <w:b/>
          <w:lang w:val="en-US"/>
        </w:rPr>
        <w:t xml:space="preserve">selected </w:t>
      </w:r>
      <w:r w:rsidRPr="00B95F43">
        <w:rPr>
          <w:b/>
          <w:lang w:val="en-US"/>
        </w:rPr>
        <w:t xml:space="preserve">degree conferral date (DO, Sec. </w:t>
      </w:r>
      <w:r w:rsidR="00DC6F05">
        <w:rPr>
          <w:b/>
          <w:lang w:val="en-US"/>
        </w:rPr>
        <w:t>8.2</w:t>
      </w:r>
      <w:r w:rsidRPr="00B95F43">
        <w:rPr>
          <w:b/>
          <w:lang w:val="en-US"/>
        </w:rPr>
        <w:t>).</w:t>
      </w:r>
    </w:p>
    <w:p w14:paraId="6C89AF2C" w14:textId="77777777" w:rsidR="001C5CA0" w:rsidRDefault="001C5CA0" w:rsidP="001C5CA0">
      <w:pPr>
        <w:jc w:val="both"/>
        <w:rPr>
          <w:b/>
          <w:lang w:val="en-US"/>
        </w:rPr>
      </w:pPr>
    </w:p>
    <w:p w14:paraId="79122437" w14:textId="77777777" w:rsidR="00987091" w:rsidRPr="00C6687A" w:rsidRDefault="00987091" w:rsidP="001C5CA0">
      <w:pPr>
        <w:jc w:val="both"/>
        <w:rPr>
          <w:b/>
          <w:lang w:val="en-US"/>
        </w:rPr>
      </w:pPr>
    </w:p>
    <w:p w14:paraId="48044E49" w14:textId="77777777" w:rsidR="001C5CA0" w:rsidRPr="00823C8A" w:rsidRDefault="001C5CA0" w:rsidP="001C5CA0">
      <w:pPr>
        <w:jc w:val="both"/>
        <w:rPr>
          <w:sz w:val="16"/>
          <w:szCs w:val="16"/>
          <w:lang w:val="en-US"/>
        </w:rPr>
      </w:pPr>
      <w:r w:rsidRPr="00823C8A">
        <w:rPr>
          <w:sz w:val="16"/>
          <w:szCs w:val="16"/>
          <w:lang w:val="en-US"/>
        </w:rPr>
        <w:t xml:space="preserve">*The candidate prepares the defense evaluation sheet and submits it to the </w:t>
      </w:r>
      <w:r w:rsidR="00DC6F05">
        <w:rPr>
          <w:sz w:val="16"/>
          <w:szCs w:val="16"/>
          <w:lang w:val="en-US"/>
        </w:rPr>
        <w:t>supervisor</w:t>
      </w:r>
      <w:r w:rsidRPr="00823C8A">
        <w:rPr>
          <w:sz w:val="16"/>
          <w:szCs w:val="16"/>
          <w:lang w:val="en-US"/>
        </w:rPr>
        <w:t xml:space="preserve"> </w:t>
      </w:r>
      <w:r w:rsidR="00553002">
        <w:rPr>
          <w:sz w:val="16"/>
          <w:szCs w:val="16"/>
          <w:lang w:val="en-US"/>
        </w:rPr>
        <w:t xml:space="preserve">and the co-supervisor </w:t>
      </w:r>
      <w:r w:rsidRPr="00823C8A">
        <w:rPr>
          <w:sz w:val="16"/>
          <w:szCs w:val="16"/>
          <w:lang w:val="en-US"/>
        </w:rPr>
        <w:t>at the defense</w:t>
      </w:r>
      <w:r>
        <w:rPr>
          <w:sz w:val="16"/>
          <w:szCs w:val="16"/>
          <w:lang w:val="en-US"/>
        </w:rPr>
        <w:t>.</w:t>
      </w:r>
    </w:p>
    <w:p w14:paraId="683C2D8B" w14:textId="77777777" w:rsidR="001C5CA0" w:rsidRPr="00C6687A" w:rsidRDefault="001C5CA0" w:rsidP="001C5CA0">
      <w:pPr>
        <w:rPr>
          <w:b/>
          <w:lang w:val="en-US"/>
        </w:rPr>
      </w:pPr>
      <w:r w:rsidRPr="00823C8A">
        <w:rPr>
          <w:i/>
          <w:lang w:val="en-US"/>
        </w:rPr>
        <w:br w:type="page"/>
      </w:r>
      <w:r>
        <w:rPr>
          <w:b/>
          <w:lang w:val="en-US"/>
        </w:rPr>
        <w:lastRenderedPageBreak/>
        <w:t>Appendix</w:t>
      </w:r>
      <w:r w:rsidRPr="00C6687A">
        <w:rPr>
          <w:lang w:val="en-US"/>
        </w:rPr>
        <w:t xml:space="preserve"> </w:t>
      </w:r>
      <w:r w:rsidRPr="00C6687A">
        <w:rPr>
          <w:b/>
          <w:lang w:val="en-US"/>
        </w:rPr>
        <w:t>A1.3</w:t>
      </w:r>
    </w:p>
    <w:p w14:paraId="67AC2455" w14:textId="77777777" w:rsidR="001C5CA0" w:rsidRPr="00C6687A" w:rsidRDefault="001C5CA0" w:rsidP="001C5CA0">
      <w:pPr>
        <w:rPr>
          <w:b/>
          <w:lang w:val="en-US"/>
        </w:rPr>
      </w:pPr>
    </w:p>
    <w:p w14:paraId="51FAADDD" w14:textId="77777777" w:rsidR="001C5CA0" w:rsidRPr="00C6687A" w:rsidRDefault="001C5CA0" w:rsidP="001C5CA0">
      <w:pPr>
        <w:tabs>
          <w:tab w:val="left" w:pos="5812"/>
        </w:tabs>
        <w:rPr>
          <w:b/>
          <w:sz w:val="24"/>
          <w:szCs w:val="24"/>
          <w:lang w:val="en-US"/>
        </w:rPr>
      </w:pPr>
      <w:r>
        <w:rPr>
          <w:b/>
          <w:sz w:val="24"/>
          <w:szCs w:val="24"/>
          <w:lang w:val="en-US"/>
        </w:rPr>
        <w:t>Request for printing approval</w:t>
      </w:r>
      <w:r w:rsidRPr="00C6687A">
        <w:rPr>
          <w:b/>
          <w:sz w:val="24"/>
          <w:szCs w:val="24"/>
          <w:lang w:val="en-US"/>
        </w:rPr>
        <w:t>*</w:t>
      </w:r>
    </w:p>
    <w:p w14:paraId="18ECE116" w14:textId="77777777" w:rsidR="001C5CA0" w:rsidRDefault="001C5CA0" w:rsidP="001C5CA0">
      <w:pPr>
        <w:rPr>
          <w:lang w:val="en-US"/>
        </w:rPr>
      </w:pPr>
    </w:p>
    <w:p w14:paraId="5283CEC0" w14:textId="2D66C54A" w:rsidR="001C5CA0" w:rsidRPr="009D6B70" w:rsidRDefault="001C5CA0" w:rsidP="00D40C7E">
      <w:pPr>
        <w:jc w:val="both"/>
        <w:rPr>
          <w:lang w:val="en-US"/>
        </w:rPr>
      </w:pPr>
      <w:r w:rsidRPr="008558CB">
        <w:rPr>
          <w:lang w:val="en-US"/>
        </w:rPr>
        <w:t>Publication of the dissertation is a prerequisite for the granting of the title of Doctor and must take place within two yea</w:t>
      </w:r>
      <w:r>
        <w:rPr>
          <w:lang w:val="en-US"/>
        </w:rPr>
        <w:t>rs of the degree conferral date</w:t>
      </w:r>
      <w:r w:rsidRPr="00C6687A">
        <w:rPr>
          <w:lang w:val="en-US"/>
        </w:rPr>
        <w:t xml:space="preserve"> (</w:t>
      </w:r>
      <w:r w:rsidR="00F03E16">
        <w:rPr>
          <w:lang w:val="en-US"/>
        </w:rPr>
        <w:t>PVO</w:t>
      </w:r>
      <w:r w:rsidR="002F7113">
        <w:rPr>
          <w:lang w:val="en-US"/>
        </w:rPr>
        <w:t>,</w:t>
      </w:r>
      <w:r w:rsidR="00E03737" w:rsidRPr="00F91851">
        <w:rPr>
          <w:lang w:val="en-US"/>
        </w:rPr>
        <w:t> </w:t>
      </w:r>
      <w:r w:rsidR="00E03737">
        <w:rPr>
          <w:lang w:val="en-US"/>
        </w:rPr>
        <w:t>§</w:t>
      </w:r>
      <w:r w:rsidR="002F7113" w:rsidRPr="00F91851">
        <w:rPr>
          <w:lang w:val="en-US"/>
        </w:rPr>
        <w:t> </w:t>
      </w:r>
      <w:r w:rsidR="00E03737">
        <w:rPr>
          <w:lang w:val="en-US"/>
        </w:rPr>
        <w:t>37</w:t>
      </w:r>
      <w:r w:rsidRPr="00C6687A">
        <w:rPr>
          <w:lang w:val="en-US"/>
        </w:rPr>
        <w:t>). Enrollment is mandatory until receipt of the final degree documents, i.e., until the title of Doctor is granted</w:t>
      </w:r>
      <w:r w:rsidR="00103383">
        <w:rPr>
          <w:lang w:val="en-US"/>
        </w:rPr>
        <w:t xml:space="preserve"> (DO, Sec. 8.1)</w:t>
      </w:r>
      <w:r w:rsidRPr="00C6687A">
        <w:rPr>
          <w:lang w:val="en-US"/>
        </w:rPr>
        <w:t>.</w:t>
      </w:r>
      <w:r w:rsidR="00D40C7E">
        <w:rPr>
          <w:lang w:val="en-US"/>
        </w:rPr>
        <w:t xml:space="preserve"> </w:t>
      </w:r>
      <w:r w:rsidR="00D37745">
        <w:rPr>
          <w:lang w:val="en-US"/>
        </w:rPr>
        <w:t xml:space="preserve">Printing approval can be requested </w:t>
      </w:r>
      <w:r w:rsidRPr="009D6B70">
        <w:rPr>
          <w:lang w:val="en-US"/>
        </w:rPr>
        <w:t>one day after the degree conferral date</w:t>
      </w:r>
      <w:r w:rsidR="00D37745">
        <w:rPr>
          <w:lang w:val="en-US"/>
        </w:rPr>
        <w:t xml:space="preserve"> at the earliest</w:t>
      </w:r>
      <w:r w:rsidRPr="009D6B70">
        <w:rPr>
          <w:lang w:val="en-US"/>
        </w:rPr>
        <w:t>. T</w:t>
      </w:r>
      <w:r>
        <w:rPr>
          <w:lang w:val="en-US"/>
        </w:rPr>
        <w:t xml:space="preserve">he printing approval is sent to the candidate by </w:t>
      </w:r>
      <w:r w:rsidR="00662EEA">
        <w:rPr>
          <w:lang w:val="en-US"/>
        </w:rPr>
        <w:t>e-</w:t>
      </w:r>
      <w:r>
        <w:rPr>
          <w:lang w:val="en-US"/>
        </w:rPr>
        <w:t xml:space="preserve">mail after the request has been examined by the Dean's Office. </w:t>
      </w:r>
      <w:r w:rsidRPr="009D6B70">
        <w:rPr>
          <w:lang w:val="en-US"/>
        </w:rPr>
        <w:t xml:space="preserve">After printing is approved, only the correction of errors in form is permissible; no modifications may be made to the content. In these cases, the Dean's Office must be informed of the planned changes (DO, </w:t>
      </w:r>
      <w:r w:rsidR="007E41F4">
        <w:rPr>
          <w:lang w:val="en-US"/>
        </w:rPr>
        <w:t>Sec</w:t>
      </w:r>
      <w:r w:rsidRPr="009D6B70">
        <w:rPr>
          <w:lang w:val="en-US"/>
        </w:rPr>
        <w:t xml:space="preserve">. </w:t>
      </w:r>
      <w:r w:rsidR="007E41F4">
        <w:rPr>
          <w:lang w:val="en-US"/>
        </w:rPr>
        <w:t>9</w:t>
      </w:r>
      <w:r w:rsidRPr="009D6B70">
        <w:rPr>
          <w:lang w:val="en-US"/>
        </w:rPr>
        <w:t>.2).</w:t>
      </w:r>
    </w:p>
    <w:p w14:paraId="259F79B6" w14:textId="77777777" w:rsidR="001C5CA0" w:rsidRPr="009D6B70" w:rsidRDefault="001C5CA0" w:rsidP="00D40C7E">
      <w:pPr>
        <w:jc w:val="both"/>
        <w:rPr>
          <w:lang w:val="en-US"/>
        </w:rPr>
      </w:pPr>
    </w:p>
    <w:p w14:paraId="720D0C69" w14:textId="77777777" w:rsidR="001C5CA0" w:rsidRPr="003445D7" w:rsidRDefault="001C5CA0" w:rsidP="00D40C7E">
      <w:pPr>
        <w:jc w:val="both"/>
        <w:rPr>
          <w:lang w:val="en-US"/>
        </w:rPr>
      </w:pPr>
      <w:r w:rsidRPr="003445D7">
        <w:rPr>
          <w:lang w:val="en-US"/>
        </w:rPr>
        <w:t>Before printing,</w:t>
      </w:r>
      <w:r>
        <w:rPr>
          <w:lang w:val="en-US"/>
        </w:rPr>
        <w:t xml:space="preserve"> </w:t>
      </w:r>
      <w:r w:rsidRPr="003445D7">
        <w:rPr>
          <w:lang w:val="en-US"/>
        </w:rPr>
        <w:t xml:space="preserve">the candidate must equip </w:t>
      </w:r>
      <w:proofErr w:type="gramStart"/>
      <w:r w:rsidRPr="003445D7">
        <w:rPr>
          <w:lang w:val="en-US"/>
        </w:rPr>
        <w:t>the Dean's</w:t>
      </w:r>
      <w:proofErr w:type="gramEnd"/>
      <w:r w:rsidRPr="003445D7">
        <w:rPr>
          <w:lang w:val="en-US"/>
        </w:rPr>
        <w:t xml:space="preserve"> Office with the following details and documents:</w:t>
      </w:r>
    </w:p>
    <w:p w14:paraId="79A21B6A" w14:textId="77777777" w:rsidR="001C5CA0" w:rsidRPr="003445D7" w:rsidRDefault="001C5CA0" w:rsidP="001C5CA0">
      <w:pPr>
        <w:rPr>
          <w:lang w:val="en-US"/>
        </w:rPr>
      </w:pPr>
    </w:p>
    <w:p w14:paraId="5B02BAB3" w14:textId="77777777" w:rsidR="001C5CA0" w:rsidRPr="00C6687A" w:rsidRDefault="001C5CA0" w:rsidP="001C5CA0">
      <w:pPr>
        <w:rPr>
          <w:b/>
          <w:lang w:val="en-US"/>
        </w:rPr>
      </w:pPr>
      <w:r w:rsidRPr="00C6687A">
        <w:rPr>
          <w:b/>
          <w:lang w:val="en-US"/>
        </w:rPr>
        <w:t>Personal details:</w:t>
      </w:r>
    </w:p>
    <w:p w14:paraId="12C15559" w14:textId="77777777" w:rsidR="001C5CA0" w:rsidRPr="00C6687A" w:rsidRDefault="001C5CA0" w:rsidP="001C5CA0">
      <w:pPr>
        <w:rPr>
          <w:lang w:val="en-US"/>
        </w:rPr>
      </w:pPr>
    </w:p>
    <w:tbl>
      <w:tblPr>
        <w:tblW w:w="9072" w:type="dxa"/>
        <w:tblCellMar>
          <w:left w:w="0" w:type="dxa"/>
          <w:right w:w="0" w:type="dxa"/>
        </w:tblCellMar>
        <w:tblLook w:val="04A0" w:firstRow="1" w:lastRow="0" w:firstColumn="1" w:lastColumn="0" w:noHBand="0" w:noVBand="1"/>
      </w:tblPr>
      <w:tblGrid>
        <w:gridCol w:w="1560"/>
        <w:gridCol w:w="3120"/>
        <w:gridCol w:w="2124"/>
        <w:gridCol w:w="2268"/>
      </w:tblGrid>
      <w:tr w:rsidR="001C5CA0" w:rsidRPr="00C6687A" w14:paraId="15289877" w14:textId="77777777" w:rsidTr="0067378D">
        <w:trPr>
          <w:trHeight w:val="454"/>
        </w:trPr>
        <w:tc>
          <w:tcPr>
            <w:tcW w:w="1560" w:type="dxa"/>
            <w:vAlign w:val="bottom"/>
          </w:tcPr>
          <w:p w14:paraId="1DF3F586" w14:textId="77777777" w:rsidR="001C5CA0" w:rsidRPr="00C6687A" w:rsidRDefault="001C5CA0" w:rsidP="0067378D">
            <w:pPr>
              <w:rPr>
                <w:lang w:val="en-US"/>
              </w:rPr>
            </w:pPr>
            <w:r w:rsidRPr="00C6687A">
              <w:rPr>
                <w:lang w:val="en-US"/>
              </w:rPr>
              <w:t>Name:</w:t>
            </w:r>
          </w:p>
        </w:tc>
        <w:tc>
          <w:tcPr>
            <w:tcW w:w="3120" w:type="dxa"/>
            <w:tcBorders>
              <w:bottom w:val="dotted" w:sz="4" w:space="0" w:color="auto"/>
            </w:tcBorders>
            <w:vAlign w:val="bottom"/>
          </w:tcPr>
          <w:p w14:paraId="331EE661"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vAlign w:val="bottom"/>
          </w:tcPr>
          <w:p w14:paraId="4378E2C4" w14:textId="77777777" w:rsidR="001C5CA0" w:rsidRPr="00C6687A" w:rsidRDefault="001C5CA0" w:rsidP="0067378D">
            <w:pPr>
              <w:ind w:right="-1984"/>
              <w:rPr>
                <w:lang w:val="en-US"/>
              </w:rPr>
            </w:pPr>
            <w:r>
              <w:rPr>
                <w:lang w:val="en-US"/>
              </w:rPr>
              <w:t xml:space="preserve">First </w:t>
            </w:r>
            <w:r w:rsidRPr="00C6687A">
              <w:rPr>
                <w:lang w:val="en-US"/>
              </w:rPr>
              <w:t>name:</w:t>
            </w:r>
          </w:p>
        </w:tc>
        <w:tc>
          <w:tcPr>
            <w:tcW w:w="2268" w:type="dxa"/>
            <w:tcBorders>
              <w:bottom w:val="dotted" w:sz="4" w:space="0" w:color="auto"/>
            </w:tcBorders>
            <w:vAlign w:val="bottom"/>
          </w:tcPr>
          <w:p w14:paraId="0FA056A4"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7291FB9A" w14:textId="77777777" w:rsidTr="0067378D">
        <w:trPr>
          <w:trHeight w:val="454"/>
        </w:trPr>
        <w:tc>
          <w:tcPr>
            <w:tcW w:w="1560" w:type="dxa"/>
            <w:vAlign w:val="bottom"/>
          </w:tcPr>
          <w:p w14:paraId="516DBA43" w14:textId="77777777" w:rsidR="001C5CA0" w:rsidRPr="00C6687A" w:rsidRDefault="001C5CA0" w:rsidP="0067378D">
            <w:pPr>
              <w:rPr>
                <w:lang w:val="en-US"/>
              </w:rPr>
            </w:pPr>
            <w:r>
              <w:rPr>
                <w:lang w:val="en-US"/>
              </w:rPr>
              <w:t>Date of birth</w:t>
            </w:r>
            <w:r w:rsidRPr="00C6687A">
              <w:rPr>
                <w:lang w:val="en-US"/>
              </w:rPr>
              <w:t>:</w:t>
            </w:r>
          </w:p>
        </w:tc>
        <w:tc>
          <w:tcPr>
            <w:tcW w:w="3120" w:type="dxa"/>
            <w:tcBorders>
              <w:top w:val="dotted" w:sz="4" w:space="0" w:color="auto"/>
              <w:bottom w:val="dotted" w:sz="4" w:space="0" w:color="auto"/>
            </w:tcBorders>
            <w:vAlign w:val="bottom"/>
          </w:tcPr>
          <w:p w14:paraId="798F7C8B"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vAlign w:val="bottom"/>
          </w:tcPr>
          <w:p w14:paraId="10A9E965" w14:textId="77777777" w:rsidR="001C5CA0" w:rsidRPr="00C6687A" w:rsidRDefault="001C5CA0" w:rsidP="0067378D">
            <w:pPr>
              <w:rPr>
                <w:lang w:val="en-US"/>
              </w:rPr>
            </w:pPr>
            <w:r>
              <w:rPr>
                <w:lang w:val="en-US"/>
              </w:rPr>
              <w:t>Student ID no.:</w:t>
            </w:r>
          </w:p>
        </w:tc>
        <w:tc>
          <w:tcPr>
            <w:tcW w:w="2268" w:type="dxa"/>
            <w:tcBorders>
              <w:top w:val="dotted" w:sz="4" w:space="0" w:color="auto"/>
              <w:bottom w:val="dotted" w:sz="4" w:space="0" w:color="auto"/>
            </w:tcBorders>
            <w:vAlign w:val="bottom"/>
          </w:tcPr>
          <w:p w14:paraId="616B75C5"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2A324487" w14:textId="77777777" w:rsidTr="0067378D">
        <w:trPr>
          <w:trHeight w:val="454"/>
        </w:trPr>
        <w:tc>
          <w:tcPr>
            <w:tcW w:w="1560" w:type="dxa"/>
            <w:vAlign w:val="bottom"/>
          </w:tcPr>
          <w:p w14:paraId="656E3881" w14:textId="77777777" w:rsidR="001C5CA0" w:rsidRPr="00C6687A" w:rsidRDefault="001C5CA0" w:rsidP="0067378D">
            <w:pPr>
              <w:rPr>
                <w:lang w:val="en-US"/>
              </w:rPr>
            </w:pPr>
            <w:r>
              <w:rPr>
                <w:lang w:val="en-US"/>
              </w:rPr>
              <w:t>E-m</w:t>
            </w:r>
            <w:r w:rsidRPr="00C6687A">
              <w:rPr>
                <w:lang w:val="en-US"/>
              </w:rPr>
              <w:t>ail:</w:t>
            </w:r>
          </w:p>
        </w:tc>
        <w:tc>
          <w:tcPr>
            <w:tcW w:w="3120" w:type="dxa"/>
            <w:tcBorders>
              <w:top w:val="dotted" w:sz="4" w:space="0" w:color="auto"/>
              <w:bottom w:val="dotted" w:sz="4" w:space="0" w:color="auto"/>
            </w:tcBorders>
            <w:vAlign w:val="bottom"/>
          </w:tcPr>
          <w:p w14:paraId="507AACEA"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vAlign w:val="bottom"/>
          </w:tcPr>
          <w:p w14:paraId="0D48771C" w14:textId="36569CBB" w:rsidR="001C5CA0" w:rsidRPr="00C6687A" w:rsidRDefault="00F07C18" w:rsidP="0067378D">
            <w:pPr>
              <w:rPr>
                <w:lang w:val="en-US"/>
              </w:rPr>
            </w:pPr>
            <w:r>
              <w:rPr>
                <w:lang w:val="en-US"/>
              </w:rPr>
              <w:t>P</w:t>
            </w:r>
            <w:r w:rsidR="001C5CA0">
              <w:rPr>
                <w:lang w:val="en-US"/>
              </w:rPr>
              <w:t>hone</w:t>
            </w:r>
            <w:r w:rsidR="001C5CA0" w:rsidRPr="00C6687A">
              <w:rPr>
                <w:lang w:val="en-US"/>
              </w:rPr>
              <w:t>:</w:t>
            </w:r>
          </w:p>
        </w:tc>
        <w:tc>
          <w:tcPr>
            <w:tcW w:w="2268" w:type="dxa"/>
            <w:tcBorders>
              <w:top w:val="dotted" w:sz="4" w:space="0" w:color="auto"/>
              <w:bottom w:val="dotted" w:sz="4" w:space="0" w:color="auto"/>
            </w:tcBorders>
            <w:vAlign w:val="bottom"/>
          </w:tcPr>
          <w:p w14:paraId="300E2871" w14:textId="77777777" w:rsidR="001C5CA0" w:rsidRPr="00C6687A" w:rsidRDefault="001C5CA0" w:rsidP="0067378D">
            <w:pPr>
              <w:rPr>
                <w:lang w:val="en-US"/>
              </w:rPr>
            </w:pPr>
            <w:r w:rsidRPr="00C6687A">
              <w:rPr>
                <w:lang w:val="en-US"/>
              </w:rPr>
              <w:fldChar w:fldCharType="begin">
                <w:ffData>
                  <w:name w:val="Text4"/>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16672886" w14:textId="77777777" w:rsidTr="0067378D">
        <w:trPr>
          <w:trHeight w:val="454"/>
        </w:trPr>
        <w:tc>
          <w:tcPr>
            <w:tcW w:w="1560" w:type="dxa"/>
            <w:vAlign w:val="bottom"/>
          </w:tcPr>
          <w:p w14:paraId="657BC1D6" w14:textId="77777777" w:rsidR="001C5CA0" w:rsidRPr="00C6687A" w:rsidRDefault="001C5CA0" w:rsidP="0067378D">
            <w:pPr>
              <w:rPr>
                <w:lang w:val="en-US"/>
              </w:rPr>
            </w:pPr>
            <w:r>
              <w:rPr>
                <w:lang w:val="en-US"/>
              </w:rPr>
              <w:t>Street, street no.</w:t>
            </w:r>
            <w:r w:rsidRPr="00C6687A">
              <w:rPr>
                <w:lang w:val="en-US"/>
              </w:rPr>
              <w:t>:</w:t>
            </w:r>
          </w:p>
        </w:tc>
        <w:tc>
          <w:tcPr>
            <w:tcW w:w="3120" w:type="dxa"/>
            <w:tcBorders>
              <w:top w:val="dotted" w:sz="4" w:space="0" w:color="auto"/>
              <w:bottom w:val="dotted" w:sz="4" w:space="0" w:color="auto"/>
            </w:tcBorders>
            <w:vAlign w:val="bottom"/>
          </w:tcPr>
          <w:p w14:paraId="57C823EE"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vAlign w:val="bottom"/>
          </w:tcPr>
          <w:p w14:paraId="34173E99" w14:textId="77777777" w:rsidR="001C5CA0" w:rsidRPr="00C6687A" w:rsidRDefault="001C5CA0" w:rsidP="0067378D">
            <w:pPr>
              <w:rPr>
                <w:lang w:val="en-US"/>
              </w:rPr>
            </w:pPr>
            <w:r>
              <w:rPr>
                <w:lang w:val="en-US"/>
              </w:rPr>
              <w:t>Degree conferral date:</w:t>
            </w:r>
          </w:p>
        </w:tc>
        <w:tc>
          <w:tcPr>
            <w:tcW w:w="2268" w:type="dxa"/>
            <w:tcBorders>
              <w:top w:val="dotted" w:sz="4" w:space="0" w:color="auto"/>
              <w:bottom w:val="dotted" w:sz="4" w:space="0" w:color="auto"/>
            </w:tcBorders>
            <w:vAlign w:val="bottom"/>
          </w:tcPr>
          <w:p w14:paraId="7AC944F3"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r>
      <w:tr w:rsidR="001C5CA0" w:rsidRPr="00C6687A" w14:paraId="33FA3D94" w14:textId="77777777" w:rsidTr="0067378D">
        <w:trPr>
          <w:trHeight w:val="454"/>
        </w:trPr>
        <w:tc>
          <w:tcPr>
            <w:tcW w:w="1560" w:type="dxa"/>
            <w:vAlign w:val="bottom"/>
          </w:tcPr>
          <w:p w14:paraId="0E8A551B" w14:textId="691F00B3" w:rsidR="001C5CA0" w:rsidRPr="00C6687A" w:rsidRDefault="00F07C18" w:rsidP="0067378D">
            <w:pPr>
              <w:rPr>
                <w:lang w:val="en-US"/>
              </w:rPr>
            </w:pPr>
            <w:r>
              <w:rPr>
                <w:lang w:val="en-US"/>
              </w:rPr>
              <w:t xml:space="preserve">ZIP </w:t>
            </w:r>
            <w:r w:rsidR="001C5CA0" w:rsidRPr="00C6687A">
              <w:rPr>
                <w:lang w:val="en-US"/>
              </w:rPr>
              <w:t>code, city:</w:t>
            </w:r>
          </w:p>
        </w:tc>
        <w:tc>
          <w:tcPr>
            <w:tcW w:w="3120" w:type="dxa"/>
            <w:tcBorders>
              <w:top w:val="dotted" w:sz="4" w:space="0" w:color="auto"/>
              <w:bottom w:val="dotted" w:sz="4" w:space="0" w:color="auto"/>
            </w:tcBorders>
            <w:vAlign w:val="bottom"/>
          </w:tcPr>
          <w:p w14:paraId="6BEF97AA"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2124" w:type="dxa"/>
            <w:vAlign w:val="bottom"/>
          </w:tcPr>
          <w:p w14:paraId="619A5110" w14:textId="77777777" w:rsidR="001C5CA0" w:rsidRPr="00C6687A" w:rsidRDefault="001C5CA0" w:rsidP="0067378D">
            <w:pPr>
              <w:rPr>
                <w:lang w:val="en-US"/>
              </w:rPr>
            </w:pPr>
          </w:p>
        </w:tc>
        <w:tc>
          <w:tcPr>
            <w:tcW w:w="2268" w:type="dxa"/>
            <w:tcBorders>
              <w:top w:val="dotted" w:sz="4" w:space="0" w:color="auto"/>
            </w:tcBorders>
            <w:vAlign w:val="bottom"/>
          </w:tcPr>
          <w:p w14:paraId="7824B9D6" w14:textId="77777777" w:rsidR="001C5CA0" w:rsidRPr="00C6687A" w:rsidRDefault="001C5CA0" w:rsidP="0067378D">
            <w:pPr>
              <w:rPr>
                <w:lang w:val="en-US"/>
              </w:rPr>
            </w:pPr>
          </w:p>
        </w:tc>
      </w:tr>
    </w:tbl>
    <w:p w14:paraId="221933E7" w14:textId="77777777" w:rsidR="001C5CA0" w:rsidRPr="00C6687A" w:rsidRDefault="001C5CA0" w:rsidP="001C5CA0">
      <w:pPr>
        <w:rPr>
          <w:lang w:val="en-US"/>
        </w:rPr>
      </w:pPr>
    </w:p>
    <w:p w14:paraId="3BE8F64A" w14:textId="77777777" w:rsidR="001C5CA0" w:rsidRPr="001C5CA0" w:rsidRDefault="001C5CA0" w:rsidP="001C5CA0">
      <w:pPr>
        <w:rPr>
          <w:b/>
          <w:lang w:val="en-US"/>
        </w:rPr>
      </w:pPr>
      <w:r w:rsidRPr="001C5CA0">
        <w:rPr>
          <w:b/>
          <w:lang w:val="en-US"/>
        </w:rPr>
        <w:t>Subsequent changes:</w:t>
      </w:r>
    </w:p>
    <w:p w14:paraId="733D58C2" w14:textId="77777777" w:rsidR="001C5CA0" w:rsidRPr="001C5CA0" w:rsidRDefault="001C5CA0" w:rsidP="001C5CA0">
      <w:pPr>
        <w:rPr>
          <w:b/>
          <w:lang w:val="en-US"/>
        </w:rPr>
      </w:pPr>
    </w:p>
    <w:p w14:paraId="13830F8D" w14:textId="77777777" w:rsidR="001C5CA0" w:rsidRPr="00C6687A" w:rsidRDefault="001C5CA0" w:rsidP="001C5CA0">
      <w:pPr>
        <w:jc w:val="both"/>
        <w:rPr>
          <w:lang w:val="en-US"/>
        </w:rPr>
      </w:pPr>
      <w:r w:rsidRPr="00FD3CA9">
        <w:rPr>
          <w:lang w:val="en-US"/>
        </w:rPr>
        <w:t xml:space="preserve">Have any modifications, additions or deletions been made or correction requirements been fulfilled </w:t>
      </w:r>
      <w:proofErr w:type="gramStart"/>
      <w:r>
        <w:rPr>
          <w:lang w:val="en-US"/>
        </w:rPr>
        <w:t>subsequent to</w:t>
      </w:r>
      <w:proofErr w:type="gramEnd"/>
      <w:r>
        <w:rPr>
          <w:lang w:val="en-US"/>
        </w:rPr>
        <w:t xml:space="preserve"> the approval of the dissertation </w:t>
      </w:r>
      <w:r w:rsidRPr="00C6687A">
        <w:rPr>
          <w:lang w:val="en-US"/>
        </w:rPr>
        <w:t>(</w:t>
      </w:r>
      <w:r w:rsidR="00622CD4">
        <w:rPr>
          <w:lang w:val="en-US"/>
        </w:rPr>
        <w:t>PVO,</w:t>
      </w:r>
      <w:r w:rsidR="00622CD4" w:rsidRPr="00F91851">
        <w:rPr>
          <w:lang w:val="en-US"/>
        </w:rPr>
        <w:t> </w:t>
      </w:r>
      <w:r w:rsidR="00622CD4">
        <w:rPr>
          <w:lang w:val="en-US"/>
        </w:rPr>
        <w:t>§</w:t>
      </w:r>
      <w:r w:rsidR="00622CD4" w:rsidRPr="00F91851">
        <w:rPr>
          <w:lang w:val="en-US"/>
        </w:rPr>
        <w:t> </w:t>
      </w:r>
      <w:r w:rsidR="00622CD4">
        <w:rPr>
          <w:lang w:val="en-US"/>
        </w:rPr>
        <w:t>38</w:t>
      </w:r>
      <w:r w:rsidRPr="00C6687A">
        <w:rPr>
          <w:lang w:val="en-US"/>
        </w:rPr>
        <w:t>)</w:t>
      </w:r>
      <w:r>
        <w:rPr>
          <w:lang w:val="en-US"/>
        </w:rPr>
        <w:t>? Yes</w:t>
      </w:r>
      <w:r w:rsidRPr="00C6687A">
        <w:rPr>
          <w:lang w:val="en-US"/>
        </w:rPr>
        <w:t xml:space="preserve"> </w:t>
      </w:r>
      <w:r w:rsidRPr="00C6687A">
        <w:rPr>
          <w:lang w:val="en-US"/>
        </w:rPr>
        <w:fldChar w:fldCharType="begin">
          <w:ffData>
            <w:name w:val="Kontrollkästchen3"/>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r>
        <w:rPr>
          <w:lang w:val="en-US"/>
        </w:rPr>
        <w:t xml:space="preserve"> / No</w:t>
      </w:r>
      <w:r w:rsidRPr="00C6687A">
        <w:rPr>
          <w:lang w:val="en-US"/>
        </w:rPr>
        <w:t xml:space="preserve"> </w:t>
      </w:r>
      <w:r w:rsidRPr="00C6687A">
        <w:rPr>
          <w:lang w:val="en-US"/>
        </w:rPr>
        <w:fldChar w:fldCharType="begin">
          <w:ffData>
            <w:name w:val="Kontrollkästchen4"/>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p w14:paraId="25F85E7A" w14:textId="77777777" w:rsidR="001C5CA0" w:rsidRPr="00C6687A" w:rsidRDefault="001C5CA0" w:rsidP="001C5CA0">
      <w:pPr>
        <w:jc w:val="both"/>
        <w:rPr>
          <w:lang w:val="en-US"/>
        </w:rPr>
      </w:pPr>
    </w:p>
    <w:p w14:paraId="444D4862" w14:textId="77777777" w:rsidR="00BF0942" w:rsidRDefault="00BF0942" w:rsidP="001C5CA0">
      <w:pPr>
        <w:tabs>
          <w:tab w:val="left" w:pos="6047"/>
        </w:tabs>
        <w:spacing w:line="240" w:lineRule="auto"/>
        <w:rPr>
          <w:lang w:val="en-US"/>
        </w:rPr>
      </w:pPr>
      <w:r>
        <w:rPr>
          <w:lang w:val="en-US"/>
        </w:rPr>
        <w:t>If so, you need to obtain approval from your supervisor and co-supervisor:</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E87A40" w:rsidRPr="00DC7BDA" w14:paraId="27F987A1" w14:textId="77777777" w:rsidTr="002B1F69">
        <w:trPr>
          <w:trHeight w:val="454"/>
        </w:trPr>
        <w:tc>
          <w:tcPr>
            <w:tcW w:w="1418" w:type="dxa"/>
            <w:vAlign w:val="bottom"/>
          </w:tcPr>
          <w:p w14:paraId="63DEBE2D" w14:textId="77777777" w:rsidR="00E87A40" w:rsidRPr="00DC7BDA" w:rsidRDefault="00E87A40" w:rsidP="002B1F69">
            <w:r>
              <w:t>Supervisor</w:t>
            </w:r>
            <w:r w:rsidRPr="00DC7BDA">
              <w:t>:</w:t>
            </w:r>
          </w:p>
        </w:tc>
        <w:tc>
          <w:tcPr>
            <w:tcW w:w="3120" w:type="dxa"/>
            <w:tcBorders>
              <w:bottom w:val="dotted" w:sz="4" w:space="0" w:color="auto"/>
            </w:tcBorders>
            <w:vAlign w:val="bottom"/>
          </w:tcPr>
          <w:p w14:paraId="7332B7BC" w14:textId="77777777" w:rsidR="00E87A40" w:rsidRPr="00DC7BDA" w:rsidRDefault="00E87A40" w:rsidP="002B1F69">
            <w:r>
              <w:t>Pro</w:t>
            </w:r>
            <w:r w:rsidR="00831FEC">
              <w:t xml:space="preserve">f. </w:t>
            </w:r>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vAlign w:val="bottom"/>
          </w:tcPr>
          <w:p w14:paraId="7BBF9D02" w14:textId="77777777" w:rsidR="00E87A40" w:rsidRPr="00DC7BDA" w:rsidRDefault="00E87A40" w:rsidP="002B1F69">
            <w:pPr>
              <w:ind w:right="-1984"/>
            </w:pPr>
            <w:r>
              <w:t>Signature</w:t>
            </w:r>
            <w:r w:rsidRPr="00DC7BDA">
              <w:t>:</w:t>
            </w:r>
          </w:p>
        </w:tc>
        <w:tc>
          <w:tcPr>
            <w:tcW w:w="2840" w:type="dxa"/>
            <w:tcBorders>
              <w:bottom w:val="dotted" w:sz="4" w:space="0" w:color="auto"/>
            </w:tcBorders>
            <w:vAlign w:val="bottom"/>
          </w:tcPr>
          <w:p w14:paraId="00F73D5B" w14:textId="77777777" w:rsidR="00E87A40" w:rsidRPr="00DC7BDA" w:rsidRDefault="00E87A40" w:rsidP="002B1F69"/>
        </w:tc>
      </w:tr>
      <w:tr w:rsidR="00E87A40" w:rsidRPr="00DC7BDA" w14:paraId="568283EC" w14:textId="77777777" w:rsidTr="002B1F69">
        <w:trPr>
          <w:trHeight w:val="454"/>
        </w:trPr>
        <w:tc>
          <w:tcPr>
            <w:tcW w:w="1418" w:type="dxa"/>
            <w:vAlign w:val="bottom"/>
          </w:tcPr>
          <w:p w14:paraId="2AD4EE7A" w14:textId="77777777" w:rsidR="00E87A40" w:rsidRPr="00DC7BDA" w:rsidRDefault="00206F01" w:rsidP="002B1F69">
            <w:r>
              <w:t>Co-supervisor</w:t>
            </w:r>
            <w:r w:rsidR="00E87A40" w:rsidRPr="00DC7BDA">
              <w:t>:</w:t>
            </w:r>
          </w:p>
        </w:tc>
        <w:tc>
          <w:tcPr>
            <w:tcW w:w="3120" w:type="dxa"/>
            <w:tcBorders>
              <w:bottom w:val="dotted" w:sz="4" w:space="0" w:color="auto"/>
            </w:tcBorders>
            <w:vAlign w:val="bottom"/>
          </w:tcPr>
          <w:p w14:paraId="45CD8C22" w14:textId="77777777" w:rsidR="00E87A40" w:rsidRPr="00DC7BDA" w:rsidRDefault="00831FEC" w:rsidP="002B1F69">
            <w:r>
              <w:t xml:space="preserve">Prof. </w:t>
            </w:r>
            <w:r w:rsidR="00E87A40" w:rsidRPr="00DC7BDA">
              <w:fldChar w:fldCharType="begin">
                <w:ffData>
                  <w:name w:val="Text4"/>
                  <w:enabled/>
                  <w:calcOnExit w:val="0"/>
                  <w:textInput/>
                </w:ffData>
              </w:fldChar>
            </w:r>
            <w:r w:rsidR="00E87A40" w:rsidRPr="00DC7BDA">
              <w:instrText xml:space="preserve"> FORMTEXT </w:instrText>
            </w:r>
            <w:r w:rsidR="00E87A40" w:rsidRPr="00DC7BDA">
              <w:fldChar w:fldCharType="separate"/>
            </w:r>
            <w:r w:rsidR="00E87A40" w:rsidRPr="00DC7BDA">
              <w:rPr>
                <w:noProof/>
              </w:rPr>
              <w:t> </w:t>
            </w:r>
            <w:r w:rsidR="00E87A40" w:rsidRPr="00DC7BDA">
              <w:rPr>
                <w:noProof/>
              </w:rPr>
              <w:t> </w:t>
            </w:r>
            <w:r w:rsidR="00E87A40" w:rsidRPr="00DC7BDA">
              <w:rPr>
                <w:noProof/>
              </w:rPr>
              <w:t> </w:t>
            </w:r>
            <w:r w:rsidR="00E87A40" w:rsidRPr="00DC7BDA">
              <w:rPr>
                <w:noProof/>
              </w:rPr>
              <w:t> </w:t>
            </w:r>
            <w:r w:rsidR="00E87A40" w:rsidRPr="00DC7BDA">
              <w:rPr>
                <w:noProof/>
              </w:rPr>
              <w:t> </w:t>
            </w:r>
            <w:r w:rsidR="00E87A40" w:rsidRPr="00DC7BDA">
              <w:fldChar w:fldCharType="end"/>
            </w:r>
          </w:p>
        </w:tc>
        <w:tc>
          <w:tcPr>
            <w:tcW w:w="1699" w:type="dxa"/>
            <w:vAlign w:val="bottom"/>
          </w:tcPr>
          <w:p w14:paraId="7985D352" w14:textId="77777777" w:rsidR="00E87A40" w:rsidRPr="00DC7BDA" w:rsidRDefault="00206F01" w:rsidP="002B1F69">
            <w:pPr>
              <w:ind w:right="-1984"/>
            </w:pPr>
            <w:r>
              <w:t>Signature</w:t>
            </w:r>
            <w:r w:rsidR="00E87A40" w:rsidRPr="00DC7BDA">
              <w:t>:</w:t>
            </w:r>
          </w:p>
        </w:tc>
        <w:tc>
          <w:tcPr>
            <w:tcW w:w="2840" w:type="dxa"/>
            <w:tcBorders>
              <w:bottom w:val="dotted" w:sz="4" w:space="0" w:color="auto"/>
            </w:tcBorders>
            <w:vAlign w:val="bottom"/>
          </w:tcPr>
          <w:p w14:paraId="1E08E694" w14:textId="77777777" w:rsidR="00E87A40" w:rsidRPr="00DC7BDA" w:rsidRDefault="00E87A40" w:rsidP="002B1F69"/>
        </w:tc>
      </w:tr>
      <w:tr w:rsidR="00731890" w:rsidRPr="00DC7BDA" w14:paraId="40FD107B" w14:textId="77777777" w:rsidTr="00731890">
        <w:trPr>
          <w:trHeight w:val="454"/>
        </w:trPr>
        <w:tc>
          <w:tcPr>
            <w:tcW w:w="1418" w:type="dxa"/>
            <w:vAlign w:val="bottom"/>
          </w:tcPr>
          <w:p w14:paraId="17AE9AB4" w14:textId="77777777" w:rsidR="00731890" w:rsidRPr="00DC7BDA" w:rsidRDefault="00731890" w:rsidP="00082F21">
            <w:r>
              <w:t>Co-supervisor</w:t>
            </w:r>
            <w:r w:rsidRPr="00DC7BDA">
              <w:t>:</w:t>
            </w:r>
          </w:p>
        </w:tc>
        <w:tc>
          <w:tcPr>
            <w:tcW w:w="3120" w:type="dxa"/>
            <w:tcBorders>
              <w:bottom w:val="dotted" w:sz="4" w:space="0" w:color="auto"/>
            </w:tcBorders>
            <w:vAlign w:val="bottom"/>
          </w:tcPr>
          <w:p w14:paraId="2071A2C4" w14:textId="77777777" w:rsidR="00731890" w:rsidRPr="00DC7BDA" w:rsidRDefault="00731890" w:rsidP="00082F21">
            <w:r>
              <w:t xml:space="preserve">Prof. </w:t>
            </w:r>
            <w:r w:rsidRPr="00DC7BDA">
              <w:fldChar w:fldCharType="begin">
                <w:ffData>
                  <w:name w:val="Text4"/>
                  <w:enabled/>
                  <w:calcOnExit w:val="0"/>
                  <w:textInput/>
                </w:ffData>
              </w:fldChar>
            </w:r>
            <w:r w:rsidRPr="00DC7BDA">
              <w:instrText xml:space="preserve"> FORMTEXT </w:instrText>
            </w:r>
            <w:r w:rsidRPr="00DC7BDA">
              <w:fldChar w:fldCharType="separate"/>
            </w:r>
            <w:r w:rsidRPr="00DC7BDA">
              <w:t> </w:t>
            </w:r>
            <w:r w:rsidRPr="00DC7BDA">
              <w:t> </w:t>
            </w:r>
            <w:r w:rsidRPr="00DC7BDA">
              <w:t> </w:t>
            </w:r>
            <w:r w:rsidRPr="00DC7BDA">
              <w:t> </w:t>
            </w:r>
            <w:r w:rsidRPr="00DC7BDA">
              <w:t> </w:t>
            </w:r>
            <w:r w:rsidRPr="00DC7BDA">
              <w:fldChar w:fldCharType="end"/>
            </w:r>
          </w:p>
        </w:tc>
        <w:tc>
          <w:tcPr>
            <w:tcW w:w="1699" w:type="dxa"/>
            <w:vAlign w:val="bottom"/>
          </w:tcPr>
          <w:p w14:paraId="427DF598" w14:textId="77777777" w:rsidR="00731890" w:rsidRPr="00DC7BDA" w:rsidRDefault="00731890" w:rsidP="00082F21">
            <w:pPr>
              <w:ind w:right="-1984"/>
            </w:pPr>
            <w:r>
              <w:t>Signature</w:t>
            </w:r>
            <w:r w:rsidRPr="00DC7BDA">
              <w:t>:</w:t>
            </w:r>
          </w:p>
        </w:tc>
        <w:tc>
          <w:tcPr>
            <w:tcW w:w="2840" w:type="dxa"/>
            <w:tcBorders>
              <w:bottom w:val="dotted" w:sz="4" w:space="0" w:color="auto"/>
            </w:tcBorders>
            <w:vAlign w:val="bottom"/>
          </w:tcPr>
          <w:p w14:paraId="7543B17D" w14:textId="77777777" w:rsidR="00731890" w:rsidRPr="00DC7BDA" w:rsidRDefault="00731890" w:rsidP="00082F21"/>
        </w:tc>
      </w:tr>
    </w:tbl>
    <w:p w14:paraId="680BCB80" w14:textId="77777777" w:rsidR="00D61E23" w:rsidRDefault="00D61E23" w:rsidP="001C5CA0">
      <w:pPr>
        <w:tabs>
          <w:tab w:val="left" w:pos="6047"/>
        </w:tabs>
        <w:spacing w:line="240" w:lineRule="auto"/>
        <w:rPr>
          <w:lang w:val="en-US"/>
        </w:rPr>
      </w:pPr>
    </w:p>
    <w:p w14:paraId="278AD461" w14:textId="77777777" w:rsidR="001C5CA0" w:rsidRPr="001C5CA0" w:rsidRDefault="001C5CA0" w:rsidP="001C5CA0">
      <w:pPr>
        <w:tabs>
          <w:tab w:val="left" w:pos="6047"/>
        </w:tabs>
        <w:spacing w:line="240" w:lineRule="auto"/>
        <w:rPr>
          <w:lang w:val="en-US"/>
        </w:rPr>
      </w:pPr>
      <w:r w:rsidRPr="00BD6155">
        <w:rPr>
          <w:lang w:val="en-US"/>
        </w:rPr>
        <w:t xml:space="preserve">Have any changes been made to the personal information or title or has an afterword been added </w:t>
      </w:r>
      <w:r>
        <w:rPr>
          <w:lang w:val="en-US"/>
        </w:rPr>
        <w:t>to the approved dissertation</w:t>
      </w:r>
      <w:r w:rsidR="00D61E23">
        <w:rPr>
          <w:lang w:val="en-US"/>
        </w:rPr>
        <w:t xml:space="preserve"> (PVO,</w:t>
      </w:r>
      <w:r w:rsidR="00D61E23" w:rsidRPr="00F91851">
        <w:rPr>
          <w:lang w:val="en-US"/>
        </w:rPr>
        <w:t> </w:t>
      </w:r>
      <w:r w:rsidRPr="00BD6155">
        <w:rPr>
          <w:lang w:val="en-US"/>
        </w:rPr>
        <w:t>§</w:t>
      </w:r>
      <w:r w:rsidR="00E00387" w:rsidRPr="00F91851">
        <w:rPr>
          <w:lang w:val="en-US"/>
        </w:rPr>
        <w:t> </w:t>
      </w:r>
      <w:r w:rsidR="007E41F4">
        <w:rPr>
          <w:lang w:val="en-US"/>
        </w:rPr>
        <w:t>38</w:t>
      </w:r>
      <w:r w:rsidRPr="00BD6155">
        <w:rPr>
          <w:lang w:val="en-US"/>
        </w:rPr>
        <w:t xml:space="preserve">)? </w:t>
      </w:r>
      <w:r w:rsidRPr="001C5CA0">
        <w:rPr>
          <w:lang w:val="en-US"/>
        </w:rPr>
        <w:t xml:space="preserve">Yes </w:t>
      </w:r>
      <w:r w:rsidRPr="00C6687A">
        <w:rPr>
          <w:lang w:val="en-US"/>
        </w:rPr>
        <w:fldChar w:fldCharType="begin">
          <w:ffData>
            <w:name w:val="Kontrollkästchen3"/>
            <w:enabled/>
            <w:calcOnExit w:val="0"/>
            <w:checkBox>
              <w:sizeAuto/>
              <w:default w:val="0"/>
            </w:checkBox>
          </w:ffData>
        </w:fldChar>
      </w:r>
      <w:r w:rsidRPr="001C5CA0">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r w:rsidRPr="001C5CA0">
        <w:rPr>
          <w:lang w:val="en-US"/>
        </w:rPr>
        <w:t xml:space="preserve"> / No </w:t>
      </w:r>
      <w:r w:rsidRPr="00C6687A">
        <w:rPr>
          <w:lang w:val="en-US"/>
        </w:rPr>
        <w:fldChar w:fldCharType="begin">
          <w:ffData>
            <w:name w:val="Kontrollkästchen4"/>
            <w:enabled/>
            <w:calcOnExit w:val="0"/>
            <w:checkBox>
              <w:sizeAuto/>
              <w:default w:val="0"/>
            </w:checkBox>
          </w:ffData>
        </w:fldChar>
      </w:r>
      <w:r w:rsidRPr="001C5CA0">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p w14:paraId="14024FC7" w14:textId="77777777" w:rsidR="001C5CA0" w:rsidRPr="001C5CA0" w:rsidRDefault="001C5CA0" w:rsidP="001C5CA0">
      <w:pPr>
        <w:rPr>
          <w:lang w:val="en-US"/>
        </w:rPr>
      </w:pPr>
    </w:p>
    <w:p w14:paraId="37BB4429" w14:textId="77777777" w:rsidR="001C5CA0" w:rsidRPr="0028532A" w:rsidRDefault="001C5CA0" w:rsidP="001C5CA0">
      <w:pPr>
        <w:jc w:val="both"/>
        <w:rPr>
          <w:lang w:val="en-US"/>
        </w:rPr>
      </w:pPr>
      <w:r w:rsidRPr="0028532A">
        <w:rPr>
          <w:lang w:val="en-US"/>
        </w:rPr>
        <w:t xml:space="preserve">If </w:t>
      </w:r>
      <w:r w:rsidR="00FC4472">
        <w:rPr>
          <w:lang w:val="en-US"/>
        </w:rPr>
        <w:t>so</w:t>
      </w:r>
      <w:r>
        <w:rPr>
          <w:lang w:val="en-US"/>
        </w:rPr>
        <w:t xml:space="preserve">, </w:t>
      </w:r>
      <w:r w:rsidR="00FC4472">
        <w:rPr>
          <w:lang w:val="en-US"/>
        </w:rPr>
        <w:t>you need to obtain approval from</w:t>
      </w:r>
      <w:r>
        <w:rPr>
          <w:lang w:val="en-US"/>
        </w:rPr>
        <w:t xml:space="preserve"> the </w:t>
      </w:r>
      <w:r w:rsidRPr="0028532A">
        <w:rPr>
          <w:lang w:val="en-US"/>
        </w:rPr>
        <w:t>chair of the</w:t>
      </w:r>
      <w:r w:rsidR="00FC4472">
        <w:rPr>
          <w:lang w:val="en-US"/>
        </w:rPr>
        <w:t xml:space="preserve"> D</w:t>
      </w:r>
      <w:r w:rsidR="007E41F4">
        <w:rPr>
          <w:lang w:val="en-US"/>
        </w:rPr>
        <w:t xml:space="preserve">octoral </w:t>
      </w:r>
      <w:r w:rsidR="00FC4472">
        <w:rPr>
          <w:lang w:val="en-US"/>
        </w:rPr>
        <w:t>Board</w:t>
      </w:r>
      <w:r w:rsidRPr="0028532A">
        <w:rPr>
          <w:lang w:val="en-US"/>
        </w:rPr>
        <w:t>:</w:t>
      </w:r>
    </w:p>
    <w:p w14:paraId="26329B95" w14:textId="77777777" w:rsidR="001C5CA0" w:rsidRPr="0028532A" w:rsidRDefault="001C5CA0" w:rsidP="001C5CA0">
      <w:pPr>
        <w:rPr>
          <w:lang w:val="en-US"/>
        </w:rPr>
      </w:pP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1C5CA0" w:rsidRPr="00FE26B4" w14:paraId="49E6BAF6" w14:textId="77777777" w:rsidTr="0067378D">
        <w:trPr>
          <w:trHeight w:val="454"/>
        </w:trPr>
        <w:tc>
          <w:tcPr>
            <w:tcW w:w="1418" w:type="dxa"/>
            <w:vAlign w:val="bottom"/>
          </w:tcPr>
          <w:p w14:paraId="7E876FED" w14:textId="77777777" w:rsidR="001C5CA0" w:rsidRPr="00C6687A" w:rsidRDefault="001C5CA0" w:rsidP="0067378D">
            <w:pPr>
              <w:rPr>
                <w:lang w:val="en-US"/>
              </w:rPr>
            </w:pPr>
            <w:r>
              <w:rPr>
                <w:lang w:val="en-US"/>
              </w:rPr>
              <w:t>Chair</w:t>
            </w:r>
            <w:r w:rsidRPr="00C6687A">
              <w:rPr>
                <w:lang w:val="en-US"/>
              </w:rPr>
              <w:t>:</w:t>
            </w:r>
          </w:p>
        </w:tc>
        <w:tc>
          <w:tcPr>
            <w:tcW w:w="3120" w:type="dxa"/>
            <w:tcBorders>
              <w:bottom w:val="dotted" w:sz="4" w:space="0" w:color="auto"/>
            </w:tcBorders>
            <w:vAlign w:val="bottom"/>
          </w:tcPr>
          <w:p w14:paraId="2CDDDE45" w14:textId="77777777" w:rsidR="001C5CA0" w:rsidRPr="00C6687A" w:rsidRDefault="00831FEC" w:rsidP="0067378D">
            <w:pPr>
              <w:rPr>
                <w:lang w:val="en-US"/>
              </w:rPr>
            </w:pPr>
            <w:r>
              <w:rPr>
                <w:lang w:val="en-US"/>
              </w:rPr>
              <w:t xml:space="preserve">Prof. </w:t>
            </w:r>
            <w:r w:rsidR="001C5CA0" w:rsidRPr="00C6687A">
              <w:rPr>
                <w:lang w:val="en-US"/>
              </w:rPr>
              <w:fldChar w:fldCharType="begin">
                <w:ffData>
                  <w:name w:val="Text4"/>
                  <w:enabled/>
                  <w:calcOnExit w:val="0"/>
                  <w:textInput/>
                </w:ffData>
              </w:fldChar>
            </w:r>
            <w:r w:rsidR="001C5CA0" w:rsidRPr="00C6687A">
              <w:rPr>
                <w:lang w:val="en-US"/>
              </w:rPr>
              <w:instrText xml:space="preserve"> FORMTEXT </w:instrText>
            </w:r>
            <w:r w:rsidR="001C5CA0" w:rsidRPr="00C6687A">
              <w:rPr>
                <w:lang w:val="en-US"/>
              </w:rPr>
            </w:r>
            <w:r w:rsidR="001C5CA0" w:rsidRPr="00C6687A">
              <w:rPr>
                <w:lang w:val="en-US"/>
              </w:rPr>
              <w:fldChar w:fldCharType="separate"/>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noProof/>
                <w:lang w:val="en-US"/>
              </w:rPr>
              <w:t> </w:t>
            </w:r>
            <w:r w:rsidR="001C5CA0" w:rsidRPr="00C6687A">
              <w:rPr>
                <w:lang w:val="en-US"/>
              </w:rPr>
              <w:fldChar w:fldCharType="end"/>
            </w:r>
          </w:p>
        </w:tc>
        <w:tc>
          <w:tcPr>
            <w:tcW w:w="1699" w:type="dxa"/>
            <w:vAlign w:val="bottom"/>
          </w:tcPr>
          <w:p w14:paraId="56A4CA9E" w14:textId="77777777" w:rsidR="001C5CA0" w:rsidRPr="00C6687A" w:rsidRDefault="001C5CA0" w:rsidP="0067378D">
            <w:pPr>
              <w:ind w:right="-1984"/>
              <w:rPr>
                <w:lang w:val="en-US"/>
              </w:rPr>
            </w:pPr>
            <w:r>
              <w:rPr>
                <w:lang w:val="en-US"/>
              </w:rPr>
              <w:t>Signature</w:t>
            </w:r>
            <w:r w:rsidRPr="00C6687A">
              <w:rPr>
                <w:lang w:val="en-US"/>
              </w:rPr>
              <w:t>:</w:t>
            </w:r>
          </w:p>
        </w:tc>
        <w:tc>
          <w:tcPr>
            <w:tcW w:w="2840" w:type="dxa"/>
            <w:tcBorders>
              <w:bottom w:val="dotted" w:sz="4" w:space="0" w:color="auto"/>
            </w:tcBorders>
            <w:vAlign w:val="bottom"/>
          </w:tcPr>
          <w:p w14:paraId="0AFDE92B" w14:textId="77777777" w:rsidR="001C5CA0" w:rsidRPr="00C6687A" w:rsidRDefault="001C5CA0" w:rsidP="0067378D">
            <w:pPr>
              <w:rPr>
                <w:lang w:val="en-US"/>
              </w:rPr>
            </w:pPr>
          </w:p>
        </w:tc>
      </w:tr>
    </w:tbl>
    <w:p w14:paraId="01552198" w14:textId="77777777" w:rsidR="001C5CA0" w:rsidRPr="00C57E56" w:rsidRDefault="001C5CA0" w:rsidP="003C709F">
      <w:pPr>
        <w:spacing w:before="180"/>
        <w:rPr>
          <w:sz w:val="16"/>
          <w:szCs w:val="16"/>
          <w:lang w:val="en-US"/>
        </w:rPr>
      </w:pPr>
      <w:r w:rsidRPr="00C57E56">
        <w:rPr>
          <w:sz w:val="16"/>
          <w:szCs w:val="16"/>
          <w:lang w:val="en-US"/>
        </w:rPr>
        <w:t>*</w:t>
      </w:r>
      <w:r w:rsidRPr="00DA3102">
        <w:rPr>
          <w:sz w:val="16"/>
          <w:szCs w:val="16"/>
          <w:lang w:val="en-US"/>
        </w:rPr>
        <w:t>The candidate submits the request to the Dean's Office after the degree conferral date</w:t>
      </w:r>
      <w:r>
        <w:rPr>
          <w:sz w:val="16"/>
          <w:szCs w:val="16"/>
          <w:lang w:val="en-US"/>
        </w:rPr>
        <w:t xml:space="preserve"> </w:t>
      </w:r>
      <w:r w:rsidRPr="00DA3102">
        <w:rPr>
          <w:sz w:val="16"/>
          <w:szCs w:val="16"/>
          <w:lang w:val="en-US"/>
        </w:rPr>
        <w:t>(</w:t>
      </w:r>
      <w:r w:rsidR="00285313" w:rsidRPr="00935427">
        <w:rPr>
          <w:sz w:val="16"/>
          <w:szCs w:val="16"/>
          <w:lang w:val="en-US"/>
        </w:rPr>
        <w:t xml:space="preserve">by </w:t>
      </w:r>
      <w:r w:rsidR="00285313">
        <w:rPr>
          <w:sz w:val="16"/>
          <w:szCs w:val="16"/>
          <w:lang w:val="en-US"/>
        </w:rPr>
        <w:t>e-mail to deansoffice@oec.uzh.ch</w:t>
      </w:r>
      <w:r w:rsidRPr="00DA3102">
        <w:rPr>
          <w:sz w:val="16"/>
          <w:szCs w:val="16"/>
          <w:lang w:val="en-US"/>
        </w:rPr>
        <w:t>).</w:t>
      </w:r>
    </w:p>
    <w:p w14:paraId="39F66D21" w14:textId="77777777" w:rsidR="001C5CA0" w:rsidRPr="00C6687A" w:rsidRDefault="001C5CA0" w:rsidP="001C5CA0">
      <w:pPr>
        <w:rPr>
          <w:b/>
          <w:lang w:val="en-US"/>
        </w:rPr>
      </w:pPr>
      <w:r w:rsidRPr="00C57E56">
        <w:rPr>
          <w:lang w:val="en-US"/>
        </w:rPr>
        <w:br w:type="page"/>
      </w:r>
      <w:r>
        <w:rPr>
          <w:b/>
          <w:lang w:val="en-US"/>
        </w:rPr>
        <w:lastRenderedPageBreak/>
        <w:t>Appendix</w:t>
      </w:r>
      <w:r w:rsidRPr="00C6687A">
        <w:rPr>
          <w:lang w:val="en-US"/>
        </w:rPr>
        <w:t xml:space="preserve"> </w:t>
      </w:r>
      <w:r w:rsidRPr="00C6687A">
        <w:rPr>
          <w:b/>
          <w:lang w:val="en-US"/>
        </w:rPr>
        <w:t>A1.3</w:t>
      </w:r>
    </w:p>
    <w:p w14:paraId="3DC56B93" w14:textId="77777777" w:rsidR="001C5CA0" w:rsidRPr="00C6687A" w:rsidRDefault="001C5CA0" w:rsidP="001C5CA0">
      <w:pPr>
        <w:rPr>
          <w:b/>
          <w:lang w:val="en-US"/>
        </w:rPr>
      </w:pPr>
    </w:p>
    <w:p w14:paraId="59BCAA83" w14:textId="77777777" w:rsidR="001C5CA0" w:rsidRPr="00C6687A" w:rsidRDefault="001C5CA0" w:rsidP="001C5CA0">
      <w:pPr>
        <w:tabs>
          <w:tab w:val="left" w:pos="5812"/>
        </w:tabs>
        <w:rPr>
          <w:b/>
          <w:sz w:val="24"/>
          <w:szCs w:val="24"/>
          <w:lang w:val="en-US"/>
        </w:rPr>
      </w:pPr>
      <w:r>
        <w:rPr>
          <w:b/>
          <w:sz w:val="24"/>
          <w:szCs w:val="24"/>
          <w:lang w:val="en-US"/>
        </w:rPr>
        <w:t>Request for printing approval</w:t>
      </w:r>
      <w:r w:rsidRPr="00C6687A">
        <w:rPr>
          <w:lang w:val="en-US"/>
        </w:rPr>
        <w:t xml:space="preserve"> </w:t>
      </w:r>
      <w:r>
        <w:rPr>
          <w:lang w:val="en-US"/>
        </w:rPr>
        <w:t>–</w:t>
      </w:r>
      <w:r w:rsidRPr="00C6687A">
        <w:rPr>
          <w:lang w:val="en-US"/>
        </w:rPr>
        <w:t xml:space="preserve"> </w:t>
      </w:r>
      <w:r>
        <w:rPr>
          <w:lang w:val="en-US"/>
        </w:rPr>
        <w:t>cont.</w:t>
      </w:r>
    </w:p>
    <w:p w14:paraId="35E641B3" w14:textId="77777777" w:rsidR="001C5CA0" w:rsidRPr="00C6687A" w:rsidRDefault="001C5CA0" w:rsidP="001C5CA0">
      <w:pPr>
        <w:rPr>
          <w:lang w:val="en-US"/>
        </w:rPr>
      </w:pPr>
    </w:p>
    <w:p w14:paraId="5D734F42" w14:textId="77777777" w:rsidR="001C5CA0" w:rsidRPr="00C6687A" w:rsidRDefault="001C5CA0" w:rsidP="001C5CA0">
      <w:pPr>
        <w:jc w:val="both"/>
        <w:rPr>
          <w:lang w:val="en-US"/>
        </w:rPr>
      </w:pPr>
      <w:r w:rsidRPr="00EC2F58">
        <w:rPr>
          <w:lang w:val="en-US"/>
        </w:rPr>
        <w:t>The provisions of the central library are binding. The candidate must assign the rights required for publication to the central library at no charge</w:t>
      </w:r>
      <w:r w:rsidRPr="00C6687A">
        <w:rPr>
          <w:lang w:val="en-US"/>
        </w:rPr>
        <w:t xml:space="preserve"> (DO, Sec. </w:t>
      </w:r>
      <w:r w:rsidR="00F921CF">
        <w:rPr>
          <w:lang w:val="en-US"/>
        </w:rPr>
        <w:t>9.3.3</w:t>
      </w:r>
      <w:r w:rsidRPr="00C6687A">
        <w:rPr>
          <w:lang w:val="en-US"/>
        </w:rPr>
        <w:t>).</w:t>
      </w:r>
    </w:p>
    <w:p w14:paraId="2BB49203" w14:textId="77777777" w:rsidR="001C5CA0" w:rsidRPr="00C6687A" w:rsidRDefault="001C5CA0" w:rsidP="001C5CA0">
      <w:pPr>
        <w:jc w:val="both"/>
        <w:rPr>
          <w:lang w:val="en-US"/>
        </w:rPr>
      </w:pPr>
    </w:p>
    <w:p w14:paraId="49523A4E" w14:textId="77777777" w:rsidR="001C5CA0" w:rsidRPr="00C6687A" w:rsidRDefault="001C5CA0" w:rsidP="001C5CA0">
      <w:pPr>
        <w:jc w:val="both"/>
        <w:rPr>
          <w:lang w:val="en-US"/>
        </w:rPr>
      </w:pPr>
      <w:r w:rsidRPr="00F0423C">
        <w:rPr>
          <w:lang w:val="en-US"/>
        </w:rPr>
        <w:t>The dissertation may consist of a monograph or a collection of academic articles that have already been published or are suitable for publication (cumulative dissertation)</w:t>
      </w:r>
      <w:r>
        <w:rPr>
          <w:lang w:val="en-US"/>
        </w:rPr>
        <w:t xml:space="preserve">. </w:t>
      </w:r>
      <w:r w:rsidRPr="005D3B27">
        <w:rPr>
          <w:lang w:val="en-US"/>
        </w:rPr>
        <w:t>Papers in the dissertation that have already been published or are about to b</w:t>
      </w:r>
      <w:r>
        <w:rPr>
          <w:lang w:val="en-US"/>
        </w:rPr>
        <w:t>e published and which are there</w:t>
      </w:r>
      <w:r w:rsidRPr="005D3B27">
        <w:rPr>
          <w:lang w:val="en-US"/>
        </w:rPr>
        <w:t>fore protected by copyright must be added as an appendix.</w:t>
      </w:r>
      <w:r>
        <w:rPr>
          <w:lang w:val="en-US"/>
        </w:rPr>
        <w:t xml:space="preserve"> </w:t>
      </w:r>
      <w:r w:rsidRPr="00FC101E">
        <w:rPr>
          <w:lang w:val="en-US"/>
        </w:rPr>
        <w:t>If the individual academic works of a cumulative dissertation are not subject to copyright restrictions, these articles may also be assembled into book form with chapters.</w:t>
      </w:r>
      <w:r>
        <w:rPr>
          <w:lang w:val="en-US"/>
        </w:rPr>
        <w:t xml:space="preserve"> </w:t>
      </w:r>
      <w:r w:rsidRPr="00FC101E">
        <w:rPr>
          <w:lang w:val="en-US"/>
        </w:rPr>
        <w:t xml:space="preserve">The candidate is responsible for observing copyrights </w:t>
      </w:r>
      <w:proofErr w:type="gramStart"/>
      <w:r w:rsidRPr="00FC101E">
        <w:rPr>
          <w:lang w:val="en-US"/>
        </w:rPr>
        <w:t xml:space="preserve">with regard </w:t>
      </w:r>
      <w:r>
        <w:rPr>
          <w:lang w:val="en-US"/>
        </w:rPr>
        <w:t>to</w:t>
      </w:r>
      <w:proofErr w:type="gramEnd"/>
      <w:r>
        <w:rPr>
          <w:lang w:val="en-US"/>
        </w:rPr>
        <w:t xml:space="preserve"> the publication of all compo</w:t>
      </w:r>
      <w:r w:rsidRPr="00FC101E">
        <w:rPr>
          <w:lang w:val="en-US"/>
        </w:rPr>
        <w:t>nents of the dissertation, both in the context of the dissertatio</w:t>
      </w:r>
      <w:r>
        <w:rPr>
          <w:lang w:val="en-US"/>
        </w:rPr>
        <w:t>n and in any other publications</w:t>
      </w:r>
      <w:r w:rsidRPr="00C6687A">
        <w:rPr>
          <w:lang w:val="en-US"/>
        </w:rPr>
        <w:t>.</w:t>
      </w:r>
    </w:p>
    <w:p w14:paraId="7293AB88" w14:textId="77777777" w:rsidR="001C5CA0" w:rsidRPr="00C6687A" w:rsidRDefault="001C5CA0" w:rsidP="001C5CA0">
      <w:pPr>
        <w:tabs>
          <w:tab w:val="left" w:pos="5812"/>
        </w:tabs>
        <w:rPr>
          <w:lang w:val="en-US"/>
        </w:rPr>
      </w:pPr>
    </w:p>
    <w:tbl>
      <w:tblPr>
        <w:tblW w:w="0" w:type="auto"/>
        <w:tblCellMar>
          <w:left w:w="0" w:type="dxa"/>
          <w:right w:w="0" w:type="dxa"/>
        </w:tblCellMar>
        <w:tblLook w:val="04A0" w:firstRow="1" w:lastRow="0" w:firstColumn="1" w:lastColumn="0" w:noHBand="0" w:noVBand="1"/>
      </w:tblPr>
      <w:tblGrid>
        <w:gridCol w:w="7518"/>
        <w:gridCol w:w="1496"/>
      </w:tblGrid>
      <w:tr w:rsidR="001C5CA0" w:rsidRPr="00C6687A" w14:paraId="5E4889EA" w14:textId="77777777" w:rsidTr="0067378D">
        <w:trPr>
          <w:trHeight w:val="340"/>
        </w:trPr>
        <w:tc>
          <w:tcPr>
            <w:tcW w:w="7518" w:type="dxa"/>
            <w:vAlign w:val="bottom"/>
          </w:tcPr>
          <w:p w14:paraId="26288182" w14:textId="77777777" w:rsidR="001C5CA0" w:rsidRPr="00C6687A" w:rsidRDefault="001C5CA0" w:rsidP="0067378D">
            <w:pPr>
              <w:tabs>
                <w:tab w:val="left" w:pos="5812"/>
              </w:tabs>
              <w:rPr>
                <w:lang w:val="en-US"/>
              </w:rPr>
            </w:pPr>
            <w:r>
              <w:rPr>
                <w:b/>
                <w:lang w:val="en-US"/>
              </w:rPr>
              <w:t>Dissertation format</w:t>
            </w:r>
            <w:r w:rsidRPr="00C6687A">
              <w:rPr>
                <w:b/>
                <w:lang w:val="en-US"/>
              </w:rPr>
              <w:t>:</w:t>
            </w:r>
          </w:p>
        </w:tc>
        <w:tc>
          <w:tcPr>
            <w:tcW w:w="1496" w:type="dxa"/>
            <w:vAlign w:val="bottom"/>
          </w:tcPr>
          <w:p w14:paraId="7AFD30DD" w14:textId="77777777" w:rsidR="001C5CA0" w:rsidRPr="00C6687A" w:rsidRDefault="001C5CA0" w:rsidP="0067378D">
            <w:pPr>
              <w:tabs>
                <w:tab w:val="left" w:pos="5812"/>
              </w:tabs>
              <w:jc w:val="right"/>
              <w:rPr>
                <w:lang w:val="en-US"/>
              </w:rPr>
            </w:pPr>
            <w:r w:rsidRPr="00C6687A">
              <w:rPr>
                <w:lang w:val="en-US"/>
              </w:rPr>
              <w:t>Please check:</w:t>
            </w:r>
          </w:p>
        </w:tc>
      </w:tr>
      <w:tr w:rsidR="001C5CA0" w:rsidRPr="00C6687A" w14:paraId="3D4E6374" w14:textId="77777777" w:rsidTr="0067378D">
        <w:trPr>
          <w:trHeight w:val="340"/>
        </w:trPr>
        <w:tc>
          <w:tcPr>
            <w:tcW w:w="7518" w:type="dxa"/>
            <w:vAlign w:val="bottom"/>
          </w:tcPr>
          <w:p w14:paraId="1FDFCB1F" w14:textId="77777777" w:rsidR="001C5CA0" w:rsidRPr="00C6687A" w:rsidRDefault="001C5CA0" w:rsidP="0067378D">
            <w:pPr>
              <w:tabs>
                <w:tab w:val="left" w:pos="5812"/>
              </w:tabs>
              <w:rPr>
                <w:lang w:val="en-US"/>
              </w:rPr>
            </w:pPr>
            <w:r>
              <w:rPr>
                <w:lang w:val="en-US"/>
              </w:rPr>
              <w:t>C</w:t>
            </w:r>
            <w:r w:rsidRPr="00F0423C">
              <w:rPr>
                <w:lang w:val="en-US"/>
              </w:rPr>
              <w:t>umulative dissertation</w:t>
            </w:r>
            <w:r w:rsidRPr="00D912CB">
              <w:rPr>
                <w:lang w:val="en-US"/>
              </w:rPr>
              <w:t xml:space="preserve"> </w:t>
            </w:r>
            <w:r>
              <w:rPr>
                <w:u w:val="single"/>
                <w:lang w:val="en-US"/>
              </w:rPr>
              <w:t>o</w:t>
            </w:r>
            <w:r w:rsidRPr="00C6687A">
              <w:rPr>
                <w:u w:val="single"/>
                <w:lang w:val="en-US"/>
              </w:rPr>
              <w:t>r</w:t>
            </w:r>
          </w:p>
        </w:tc>
        <w:tc>
          <w:tcPr>
            <w:tcW w:w="1496" w:type="dxa"/>
            <w:vAlign w:val="bottom"/>
          </w:tcPr>
          <w:p w14:paraId="67803A6D" w14:textId="77777777" w:rsidR="001C5CA0" w:rsidRPr="00C6687A" w:rsidRDefault="001C5CA0" w:rsidP="0067378D">
            <w:pPr>
              <w:tabs>
                <w:tab w:val="left" w:pos="5812"/>
              </w:tabs>
              <w:jc w:val="right"/>
              <w:rPr>
                <w:lang w:val="en-US"/>
              </w:rPr>
            </w:pPr>
            <w:r w:rsidRPr="00C6687A">
              <w:rPr>
                <w:lang w:val="en-US"/>
              </w:rPr>
              <w:fldChar w:fldCharType="begin">
                <w:ffData>
                  <w:name w:val=""/>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347A3ED9" w14:textId="77777777" w:rsidTr="0067378D">
        <w:trPr>
          <w:trHeight w:val="340"/>
        </w:trPr>
        <w:tc>
          <w:tcPr>
            <w:tcW w:w="7518" w:type="dxa"/>
            <w:vAlign w:val="bottom"/>
          </w:tcPr>
          <w:p w14:paraId="034A3CA6" w14:textId="77777777" w:rsidR="001C5CA0" w:rsidRPr="00C6687A" w:rsidRDefault="001C5CA0" w:rsidP="0067378D">
            <w:pPr>
              <w:tabs>
                <w:tab w:val="left" w:pos="5812"/>
              </w:tabs>
              <w:rPr>
                <w:lang w:val="en-US"/>
              </w:rPr>
            </w:pPr>
            <w:r>
              <w:rPr>
                <w:lang w:val="en-US"/>
              </w:rPr>
              <w:t>M</w:t>
            </w:r>
            <w:r w:rsidRPr="00F0423C">
              <w:rPr>
                <w:lang w:val="en-US"/>
              </w:rPr>
              <w:t>onograph</w:t>
            </w:r>
          </w:p>
        </w:tc>
        <w:tc>
          <w:tcPr>
            <w:tcW w:w="1496" w:type="dxa"/>
            <w:vAlign w:val="bottom"/>
          </w:tcPr>
          <w:p w14:paraId="5205682C"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02102EBF" w14:textId="77777777" w:rsidTr="0067378D">
        <w:trPr>
          <w:trHeight w:val="340"/>
        </w:trPr>
        <w:tc>
          <w:tcPr>
            <w:tcW w:w="7518" w:type="dxa"/>
            <w:vAlign w:val="bottom"/>
          </w:tcPr>
          <w:p w14:paraId="50C9D3A9" w14:textId="77777777" w:rsidR="001C5CA0" w:rsidRPr="00C6687A" w:rsidRDefault="001C5CA0" w:rsidP="0067378D">
            <w:pPr>
              <w:tabs>
                <w:tab w:val="left" w:pos="5812"/>
              </w:tabs>
              <w:rPr>
                <w:b/>
                <w:lang w:val="en-US"/>
              </w:rPr>
            </w:pPr>
          </w:p>
        </w:tc>
        <w:tc>
          <w:tcPr>
            <w:tcW w:w="1496" w:type="dxa"/>
            <w:vAlign w:val="bottom"/>
          </w:tcPr>
          <w:p w14:paraId="69C9E983" w14:textId="77777777" w:rsidR="001C5CA0" w:rsidRPr="00C6687A" w:rsidRDefault="001C5CA0" w:rsidP="0067378D">
            <w:pPr>
              <w:tabs>
                <w:tab w:val="left" w:pos="5812"/>
              </w:tabs>
              <w:jc w:val="right"/>
              <w:rPr>
                <w:lang w:val="en-US"/>
              </w:rPr>
            </w:pPr>
          </w:p>
        </w:tc>
      </w:tr>
      <w:tr w:rsidR="001C5CA0" w:rsidRPr="00C6687A" w14:paraId="526DBB7B" w14:textId="77777777" w:rsidTr="0067378D">
        <w:trPr>
          <w:trHeight w:val="340"/>
        </w:trPr>
        <w:tc>
          <w:tcPr>
            <w:tcW w:w="7518" w:type="dxa"/>
            <w:vAlign w:val="bottom"/>
          </w:tcPr>
          <w:p w14:paraId="41DDF4EF" w14:textId="77777777" w:rsidR="001C5CA0" w:rsidRPr="00C6687A" w:rsidRDefault="001C5CA0" w:rsidP="0067378D">
            <w:pPr>
              <w:tabs>
                <w:tab w:val="left" w:pos="5812"/>
              </w:tabs>
              <w:rPr>
                <w:lang w:val="en-US"/>
              </w:rPr>
            </w:pPr>
            <w:r>
              <w:rPr>
                <w:b/>
                <w:lang w:val="en-US"/>
              </w:rPr>
              <w:t>Publication format</w:t>
            </w:r>
            <w:r w:rsidR="00E00387">
              <w:rPr>
                <w:rStyle w:val="Funotenzeichen"/>
                <w:b/>
                <w:lang w:val="en-US"/>
              </w:rPr>
              <w:footnoteReference w:id="14"/>
            </w:r>
            <w:r w:rsidRPr="00C6687A">
              <w:rPr>
                <w:b/>
                <w:lang w:val="en-US"/>
              </w:rPr>
              <w:t>:</w:t>
            </w:r>
          </w:p>
        </w:tc>
        <w:tc>
          <w:tcPr>
            <w:tcW w:w="1496" w:type="dxa"/>
            <w:vAlign w:val="bottom"/>
          </w:tcPr>
          <w:p w14:paraId="7B0A3A5B" w14:textId="77777777" w:rsidR="001C5CA0" w:rsidRPr="00C6687A" w:rsidRDefault="001C5CA0" w:rsidP="0067378D">
            <w:pPr>
              <w:tabs>
                <w:tab w:val="left" w:pos="5812"/>
              </w:tabs>
              <w:jc w:val="right"/>
              <w:rPr>
                <w:lang w:val="en-US"/>
              </w:rPr>
            </w:pPr>
            <w:r w:rsidRPr="00C6687A">
              <w:rPr>
                <w:lang w:val="en-US"/>
              </w:rPr>
              <w:t>Please check:</w:t>
            </w:r>
          </w:p>
        </w:tc>
      </w:tr>
      <w:tr w:rsidR="001C5CA0" w:rsidRPr="00C6687A" w14:paraId="2071F286" w14:textId="77777777" w:rsidTr="0067378D">
        <w:trPr>
          <w:trHeight w:val="340"/>
        </w:trPr>
        <w:tc>
          <w:tcPr>
            <w:tcW w:w="7518" w:type="dxa"/>
            <w:vAlign w:val="bottom"/>
          </w:tcPr>
          <w:p w14:paraId="56BE326D" w14:textId="77777777" w:rsidR="001C5CA0" w:rsidRPr="002A382A" w:rsidRDefault="001C5CA0" w:rsidP="00E00387">
            <w:pPr>
              <w:tabs>
                <w:tab w:val="left" w:pos="5812"/>
              </w:tabs>
              <w:rPr>
                <w:lang w:val="en-US"/>
              </w:rPr>
            </w:pPr>
            <w:r w:rsidRPr="002A382A">
              <w:rPr>
                <w:lang w:val="en-US"/>
              </w:rPr>
              <w:t>Publication in the book trade</w:t>
            </w:r>
            <w:r w:rsidR="00E00387">
              <w:rPr>
                <w:lang w:val="en-US"/>
              </w:rPr>
              <w:t xml:space="preserve"> </w:t>
            </w:r>
            <w:r>
              <w:rPr>
                <w:u w:val="single"/>
                <w:lang w:val="en-US"/>
              </w:rPr>
              <w:t>o</w:t>
            </w:r>
            <w:r w:rsidRPr="002A382A">
              <w:rPr>
                <w:u w:val="single"/>
                <w:lang w:val="en-US"/>
              </w:rPr>
              <w:t>r</w:t>
            </w:r>
          </w:p>
        </w:tc>
        <w:tc>
          <w:tcPr>
            <w:tcW w:w="1496" w:type="dxa"/>
            <w:vAlign w:val="bottom"/>
          </w:tcPr>
          <w:p w14:paraId="59A16A25"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6425FE6B" w14:textId="77777777" w:rsidTr="0067378D">
        <w:trPr>
          <w:trHeight w:val="340"/>
        </w:trPr>
        <w:tc>
          <w:tcPr>
            <w:tcW w:w="7518" w:type="dxa"/>
            <w:vAlign w:val="bottom"/>
          </w:tcPr>
          <w:p w14:paraId="4E71B36E" w14:textId="77777777" w:rsidR="001C5CA0" w:rsidRPr="00C6687A" w:rsidRDefault="001C5CA0" w:rsidP="00E00387">
            <w:pPr>
              <w:tabs>
                <w:tab w:val="left" w:pos="5812"/>
              </w:tabs>
              <w:rPr>
                <w:lang w:val="en-US"/>
              </w:rPr>
            </w:pPr>
            <w:r>
              <w:rPr>
                <w:lang w:val="en-US"/>
              </w:rPr>
              <w:t>Electronic</w:t>
            </w:r>
            <w:r w:rsidRPr="00C6687A">
              <w:rPr>
                <w:lang w:val="en-US"/>
              </w:rPr>
              <w:t xml:space="preserve"> </w:t>
            </w:r>
            <w:r>
              <w:rPr>
                <w:lang w:val="en-US"/>
              </w:rPr>
              <w:t>publication</w:t>
            </w:r>
            <w:r w:rsidRPr="00C6687A">
              <w:rPr>
                <w:lang w:val="en-US"/>
              </w:rPr>
              <w:t xml:space="preserve"> </w:t>
            </w:r>
            <w:r>
              <w:rPr>
                <w:u w:val="single"/>
                <w:lang w:val="en-US"/>
              </w:rPr>
              <w:t>o</w:t>
            </w:r>
            <w:r w:rsidRPr="00C6687A">
              <w:rPr>
                <w:u w:val="single"/>
                <w:lang w:val="en-US"/>
              </w:rPr>
              <w:t>r</w:t>
            </w:r>
          </w:p>
        </w:tc>
        <w:tc>
          <w:tcPr>
            <w:tcW w:w="1496" w:type="dxa"/>
            <w:vAlign w:val="bottom"/>
          </w:tcPr>
          <w:p w14:paraId="7AFD5800"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65FA893A" w14:textId="77777777" w:rsidTr="0067378D">
        <w:trPr>
          <w:trHeight w:val="340"/>
        </w:trPr>
        <w:tc>
          <w:tcPr>
            <w:tcW w:w="7518" w:type="dxa"/>
            <w:vAlign w:val="bottom"/>
          </w:tcPr>
          <w:p w14:paraId="209E49FB" w14:textId="19EE8537" w:rsidR="001C5CA0" w:rsidRPr="00565E9E" w:rsidRDefault="0003499F" w:rsidP="00E00387">
            <w:pPr>
              <w:tabs>
                <w:tab w:val="left" w:pos="5812"/>
              </w:tabs>
              <w:rPr>
                <w:lang w:val="en-US"/>
              </w:rPr>
            </w:pPr>
            <w:r>
              <w:rPr>
                <w:lang w:val="en-US"/>
              </w:rPr>
              <w:t>Analogue p</w:t>
            </w:r>
            <w:r w:rsidR="001C5CA0" w:rsidRPr="00565E9E">
              <w:rPr>
                <w:lang w:val="en-US"/>
              </w:rPr>
              <w:t>ublication</w:t>
            </w:r>
          </w:p>
        </w:tc>
        <w:tc>
          <w:tcPr>
            <w:tcW w:w="1496" w:type="dxa"/>
            <w:vAlign w:val="bottom"/>
          </w:tcPr>
          <w:p w14:paraId="7388E65E" w14:textId="77777777" w:rsidR="001C5CA0" w:rsidRPr="00C6687A" w:rsidRDefault="001C5CA0" w:rsidP="0067378D">
            <w:pPr>
              <w:tabs>
                <w:tab w:val="left" w:pos="5812"/>
              </w:tabs>
              <w:jc w:val="right"/>
              <w:rPr>
                <w:lang w:val="en-US"/>
              </w:rPr>
            </w:pPr>
            <w:r w:rsidRPr="00C6687A">
              <w:rPr>
                <w:lang w:val="en-US"/>
              </w:rPr>
              <w:fldChar w:fldCharType="begin">
                <w:ffData>
                  <w:name w:val="Kontrollkästchen6"/>
                  <w:enabled/>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bl>
    <w:p w14:paraId="576F5142" w14:textId="77777777" w:rsidR="001C5CA0" w:rsidRPr="00C6687A" w:rsidRDefault="001C5CA0" w:rsidP="001C5CA0">
      <w:pPr>
        <w:tabs>
          <w:tab w:val="left" w:pos="5812"/>
        </w:tabs>
        <w:rPr>
          <w:lang w:val="en-US"/>
        </w:rPr>
      </w:pPr>
    </w:p>
    <w:p w14:paraId="648D2CFD" w14:textId="77777777" w:rsidR="001C5CA0" w:rsidRPr="00C6687A" w:rsidRDefault="001C5CA0" w:rsidP="001C5CA0">
      <w:pPr>
        <w:tabs>
          <w:tab w:val="left" w:pos="5812"/>
        </w:tabs>
        <w:rPr>
          <w:lang w:val="en-US"/>
        </w:rPr>
      </w:pPr>
    </w:p>
    <w:tbl>
      <w:tblPr>
        <w:tblW w:w="9014" w:type="dxa"/>
        <w:tblCellMar>
          <w:left w:w="0" w:type="dxa"/>
          <w:right w:w="0" w:type="dxa"/>
        </w:tblCellMar>
        <w:tblLook w:val="04A0" w:firstRow="1" w:lastRow="0" w:firstColumn="1" w:lastColumn="0" w:noHBand="0" w:noVBand="1"/>
      </w:tblPr>
      <w:tblGrid>
        <w:gridCol w:w="6096"/>
        <w:gridCol w:w="283"/>
        <w:gridCol w:w="2635"/>
      </w:tblGrid>
      <w:tr w:rsidR="001C5CA0" w:rsidRPr="00E7678F" w14:paraId="0C4A6F91" w14:textId="77777777" w:rsidTr="003D491E">
        <w:trPr>
          <w:trHeight w:val="340"/>
        </w:trPr>
        <w:tc>
          <w:tcPr>
            <w:tcW w:w="6096" w:type="dxa"/>
          </w:tcPr>
          <w:p w14:paraId="1703C1DA" w14:textId="77777777" w:rsidR="001C5CA0" w:rsidRPr="00C6687A" w:rsidRDefault="001C5CA0" w:rsidP="0067378D">
            <w:pPr>
              <w:tabs>
                <w:tab w:val="left" w:pos="5812"/>
              </w:tabs>
              <w:rPr>
                <w:lang w:val="en-US"/>
              </w:rPr>
            </w:pPr>
            <w:r w:rsidRPr="00565E9E">
              <w:rPr>
                <w:b/>
                <w:lang w:val="en-US"/>
              </w:rPr>
              <w:t>Documents to be submitted</w:t>
            </w:r>
            <w:r w:rsidRPr="00C6687A">
              <w:rPr>
                <w:b/>
                <w:lang w:val="en-US"/>
              </w:rPr>
              <w:t>:</w:t>
            </w:r>
          </w:p>
        </w:tc>
        <w:tc>
          <w:tcPr>
            <w:tcW w:w="2918" w:type="dxa"/>
            <w:gridSpan w:val="2"/>
          </w:tcPr>
          <w:p w14:paraId="063076CE" w14:textId="77777777" w:rsidR="001C5CA0" w:rsidRPr="00C6687A" w:rsidRDefault="001C5CA0" w:rsidP="0067378D">
            <w:pPr>
              <w:tabs>
                <w:tab w:val="left" w:pos="5812"/>
              </w:tabs>
              <w:ind w:firstLine="5"/>
              <w:jc w:val="right"/>
              <w:rPr>
                <w:lang w:val="en-US"/>
              </w:rPr>
            </w:pPr>
            <w:r w:rsidRPr="00C6687A">
              <w:rPr>
                <w:lang w:val="en-US"/>
              </w:rPr>
              <w:t>To be checked by Dean's Office:</w:t>
            </w:r>
          </w:p>
        </w:tc>
      </w:tr>
      <w:tr w:rsidR="001C5CA0" w:rsidRPr="00C6687A" w14:paraId="6C54CB22" w14:textId="77777777" w:rsidTr="003D491E">
        <w:trPr>
          <w:trHeight w:val="340"/>
        </w:trPr>
        <w:tc>
          <w:tcPr>
            <w:tcW w:w="6096" w:type="dxa"/>
          </w:tcPr>
          <w:p w14:paraId="1EA6C008" w14:textId="77777777" w:rsidR="001C5CA0" w:rsidRPr="00C6687A" w:rsidRDefault="001C5CA0" w:rsidP="0067378D">
            <w:pPr>
              <w:tabs>
                <w:tab w:val="left" w:pos="5812"/>
              </w:tabs>
              <w:rPr>
                <w:lang w:val="en-US"/>
              </w:rPr>
            </w:pPr>
            <w:r w:rsidRPr="00C6687A">
              <w:rPr>
                <w:lang w:val="en-US"/>
              </w:rPr>
              <w:t xml:space="preserve">• </w:t>
            </w:r>
            <w:r>
              <w:rPr>
                <w:lang w:val="en-US"/>
              </w:rPr>
              <w:t>Approved title page</w:t>
            </w:r>
            <w:r w:rsidRPr="00C6687A">
              <w:rPr>
                <w:lang w:val="en-US"/>
              </w:rPr>
              <w:t xml:space="preserve"> </w:t>
            </w:r>
            <w:r>
              <w:rPr>
                <w:lang w:val="en-US"/>
              </w:rPr>
              <w:t>(see</w:t>
            </w:r>
            <w:r w:rsidRPr="00C6687A">
              <w:rPr>
                <w:lang w:val="en-US"/>
              </w:rPr>
              <w:t xml:space="preserve"> </w:t>
            </w:r>
            <w:r>
              <w:rPr>
                <w:lang w:val="en-US"/>
              </w:rPr>
              <w:t>sample in</w:t>
            </w:r>
            <w:r w:rsidRPr="00C6687A">
              <w:rPr>
                <w:lang w:val="en-US"/>
              </w:rPr>
              <w:t xml:space="preserve"> A</w:t>
            </w:r>
            <w:r>
              <w:rPr>
                <w:lang w:val="en-US"/>
              </w:rPr>
              <w:t>ppendix</w:t>
            </w:r>
            <w:r w:rsidRPr="00C6687A">
              <w:rPr>
                <w:lang w:val="en-US"/>
              </w:rPr>
              <w:t xml:space="preserve"> A1.4)</w:t>
            </w:r>
          </w:p>
        </w:tc>
        <w:tc>
          <w:tcPr>
            <w:tcW w:w="2918" w:type="dxa"/>
            <w:gridSpan w:val="2"/>
          </w:tcPr>
          <w:p w14:paraId="7E21A8C7"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01A9322B" w14:textId="77777777" w:rsidTr="003D491E">
        <w:trPr>
          <w:trHeight w:val="340"/>
        </w:trPr>
        <w:tc>
          <w:tcPr>
            <w:tcW w:w="6096" w:type="dxa"/>
          </w:tcPr>
          <w:p w14:paraId="0C01C679" w14:textId="77777777" w:rsidR="001C5CA0" w:rsidRPr="00C6687A" w:rsidRDefault="001C5CA0" w:rsidP="0067378D">
            <w:pPr>
              <w:tabs>
                <w:tab w:val="left" w:pos="5812"/>
              </w:tabs>
              <w:ind w:left="142" w:hanging="142"/>
              <w:rPr>
                <w:lang w:val="en-US"/>
              </w:rPr>
            </w:pPr>
            <w:r w:rsidRPr="00C6687A">
              <w:rPr>
                <w:lang w:val="en-US"/>
              </w:rPr>
              <w:t xml:space="preserve">• </w:t>
            </w:r>
            <w:r>
              <w:rPr>
                <w:lang w:val="en-US"/>
              </w:rPr>
              <w:t>First inside page</w:t>
            </w:r>
            <w:r w:rsidRPr="00C6687A">
              <w:rPr>
                <w:lang w:val="en-US"/>
              </w:rPr>
              <w:t xml:space="preserve"> (s</w:t>
            </w:r>
            <w:r>
              <w:rPr>
                <w:lang w:val="en-US"/>
              </w:rPr>
              <w:t>ee</w:t>
            </w:r>
            <w:r w:rsidRPr="00C6687A">
              <w:rPr>
                <w:lang w:val="en-US"/>
              </w:rPr>
              <w:t xml:space="preserve"> </w:t>
            </w:r>
            <w:r>
              <w:rPr>
                <w:lang w:val="en-US"/>
              </w:rPr>
              <w:t>sample in</w:t>
            </w:r>
            <w:r w:rsidRPr="00C6687A">
              <w:rPr>
                <w:lang w:val="en-US"/>
              </w:rPr>
              <w:t xml:space="preserve"> A</w:t>
            </w:r>
            <w:r>
              <w:rPr>
                <w:lang w:val="en-US"/>
              </w:rPr>
              <w:t>ppendix</w:t>
            </w:r>
            <w:r w:rsidRPr="00C6687A">
              <w:rPr>
                <w:lang w:val="en-US"/>
              </w:rPr>
              <w:t xml:space="preserve"> A1.5)</w:t>
            </w:r>
          </w:p>
        </w:tc>
        <w:tc>
          <w:tcPr>
            <w:tcW w:w="2918" w:type="dxa"/>
            <w:gridSpan w:val="2"/>
          </w:tcPr>
          <w:p w14:paraId="3B27D1D2"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716E17A1" w14:textId="77777777" w:rsidTr="003D491E">
        <w:trPr>
          <w:trHeight w:val="340"/>
        </w:trPr>
        <w:tc>
          <w:tcPr>
            <w:tcW w:w="6096" w:type="dxa"/>
          </w:tcPr>
          <w:p w14:paraId="52F65D08" w14:textId="77777777" w:rsidR="001C5CA0" w:rsidRPr="00C6687A" w:rsidRDefault="001C5CA0" w:rsidP="00AF4376">
            <w:pPr>
              <w:tabs>
                <w:tab w:val="left" w:pos="5812"/>
              </w:tabs>
              <w:rPr>
                <w:lang w:val="en-US"/>
              </w:rPr>
            </w:pPr>
            <w:r w:rsidRPr="00C6687A">
              <w:rPr>
                <w:lang w:val="en-US"/>
              </w:rPr>
              <w:t xml:space="preserve">• </w:t>
            </w:r>
            <w:r w:rsidR="00AF4376" w:rsidRPr="000055F5">
              <w:rPr>
                <w:lang w:val="en-US"/>
              </w:rPr>
              <w:t>Curriculum vitae</w:t>
            </w:r>
            <w:r w:rsidR="00AF4376" w:rsidRPr="00C6687A">
              <w:rPr>
                <w:lang w:val="en-US"/>
              </w:rPr>
              <w:t xml:space="preserve"> (s</w:t>
            </w:r>
            <w:r w:rsidR="00AF4376">
              <w:rPr>
                <w:lang w:val="en-US"/>
              </w:rPr>
              <w:t>ee example in</w:t>
            </w:r>
            <w:r w:rsidR="00AF4376" w:rsidRPr="00C6687A">
              <w:rPr>
                <w:lang w:val="en-US"/>
              </w:rPr>
              <w:t xml:space="preserve"> A</w:t>
            </w:r>
            <w:r w:rsidR="00AF4376">
              <w:rPr>
                <w:lang w:val="en-US"/>
              </w:rPr>
              <w:t>ppendix</w:t>
            </w:r>
            <w:r w:rsidR="00AF4376" w:rsidRPr="00C6687A">
              <w:rPr>
                <w:lang w:val="en-US"/>
              </w:rPr>
              <w:t xml:space="preserve"> A1.6)</w:t>
            </w:r>
          </w:p>
        </w:tc>
        <w:tc>
          <w:tcPr>
            <w:tcW w:w="2918" w:type="dxa"/>
            <w:gridSpan w:val="2"/>
          </w:tcPr>
          <w:p w14:paraId="505BEBB3"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3C62F6A4" w14:textId="77777777" w:rsidTr="003D491E">
        <w:trPr>
          <w:trHeight w:val="340"/>
        </w:trPr>
        <w:tc>
          <w:tcPr>
            <w:tcW w:w="6096" w:type="dxa"/>
          </w:tcPr>
          <w:p w14:paraId="278D6105" w14:textId="77777777" w:rsidR="001C5CA0" w:rsidRPr="00C6687A" w:rsidRDefault="001C5CA0" w:rsidP="00AF4376">
            <w:pPr>
              <w:tabs>
                <w:tab w:val="left" w:pos="5812"/>
              </w:tabs>
              <w:rPr>
                <w:lang w:val="en-US"/>
              </w:rPr>
            </w:pPr>
            <w:r w:rsidRPr="00C6687A">
              <w:rPr>
                <w:lang w:val="en-US"/>
              </w:rPr>
              <w:t xml:space="preserve">• </w:t>
            </w:r>
            <w:r w:rsidR="00AF4376">
              <w:rPr>
                <w:lang w:val="en-US"/>
              </w:rPr>
              <w:t>Acknowledgments</w:t>
            </w:r>
            <w:r w:rsidR="00AF4376" w:rsidRPr="00C6687A">
              <w:rPr>
                <w:lang w:val="en-US"/>
              </w:rPr>
              <w:t xml:space="preserve"> (</w:t>
            </w:r>
            <w:r w:rsidR="00AF4376">
              <w:rPr>
                <w:lang w:val="en-US"/>
              </w:rPr>
              <w:t>if available</w:t>
            </w:r>
            <w:r w:rsidR="00AF4376" w:rsidRPr="00C6687A">
              <w:rPr>
                <w:lang w:val="en-US"/>
              </w:rPr>
              <w:t>)</w:t>
            </w:r>
          </w:p>
        </w:tc>
        <w:tc>
          <w:tcPr>
            <w:tcW w:w="2918" w:type="dxa"/>
            <w:gridSpan w:val="2"/>
          </w:tcPr>
          <w:p w14:paraId="75CFB516"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1A741454" w14:textId="77777777" w:rsidTr="00675AD2">
        <w:trPr>
          <w:trHeight w:val="340"/>
        </w:trPr>
        <w:tc>
          <w:tcPr>
            <w:tcW w:w="6096" w:type="dxa"/>
          </w:tcPr>
          <w:p w14:paraId="3B9CCFEA" w14:textId="77777777" w:rsidR="001C5CA0" w:rsidRPr="00C6687A" w:rsidRDefault="001C5CA0" w:rsidP="006D7BBB">
            <w:pPr>
              <w:tabs>
                <w:tab w:val="left" w:pos="5812"/>
              </w:tabs>
              <w:rPr>
                <w:lang w:val="en-US"/>
              </w:rPr>
            </w:pPr>
            <w:r w:rsidRPr="00C6687A">
              <w:rPr>
                <w:lang w:val="en-US"/>
              </w:rPr>
              <w:t xml:space="preserve">• </w:t>
            </w:r>
            <w:r w:rsidRPr="0031130F">
              <w:rPr>
                <w:lang w:val="en-US"/>
              </w:rPr>
              <w:t xml:space="preserve">Bibliographic citation </w:t>
            </w:r>
            <w:r w:rsidRPr="00C6687A">
              <w:rPr>
                <w:lang w:val="en-US"/>
              </w:rPr>
              <w:t>(</w:t>
            </w:r>
            <w:r>
              <w:rPr>
                <w:lang w:val="en-US"/>
              </w:rPr>
              <w:t>if required</w:t>
            </w:r>
            <w:r w:rsidRPr="00C6687A">
              <w:rPr>
                <w:lang w:val="en-US"/>
              </w:rPr>
              <w:t xml:space="preserve">, </w:t>
            </w:r>
            <w:r>
              <w:rPr>
                <w:lang w:val="en-US"/>
              </w:rPr>
              <w:t>see</w:t>
            </w:r>
            <w:r w:rsidRPr="00C6687A">
              <w:rPr>
                <w:lang w:val="en-US"/>
              </w:rPr>
              <w:t xml:space="preserve"> </w:t>
            </w:r>
            <w:r>
              <w:rPr>
                <w:lang w:val="en-US"/>
              </w:rPr>
              <w:t>sample in</w:t>
            </w:r>
            <w:r w:rsidR="006D7BBB">
              <w:rPr>
                <w:lang w:val="en-US"/>
              </w:rPr>
              <w:t xml:space="preserve"> </w:t>
            </w:r>
            <w:r w:rsidRPr="00C6687A">
              <w:rPr>
                <w:lang w:val="en-US"/>
              </w:rPr>
              <w:t>A</w:t>
            </w:r>
            <w:r>
              <w:rPr>
                <w:lang w:val="en-US"/>
              </w:rPr>
              <w:t>ppendix</w:t>
            </w:r>
            <w:r w:rsidRPr="00C6687A">
              <w:rPr>
                <w:lang w:val="en-US"/>
              </w:rPr>
              <w:t xml:space="preserve"> A1.7)</w:t>
            </w:r>
          </w:p>
        </w:tc>
        <w:tc>
          <w:tcPr>
            <w:tcW w:w="2918" w:type="dxa"/>
            <w:gridSpan w:val="2"/>
          </w:tcPr>
          <w:p w14:paraId="09E111C9"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1C5CA0" w:rsidRPr="00C6687A" w14:paraId="18988987" w14:textId="77777777" w:rsidTr="003D491E">
        <w:trPr>
          <w:trHeight w:val="340"/>
        </w:trPr>
        <w:tc>
          <w:tcPr>
            <w:tcW w:w="6096" w:type="dxa"/>
          </w:tcPr>
          <w:p w14:paraId="723C98DA" w14:textId="0A6DBB66" w:rsidR="001C5CA0" w:rsidRPr="00DA1463" w:rsidRDefault="001C5CA0" w:rsidP="0067378D">
            <w:pPr>
              <w:tabs>
                <w:tab w:val="left" w:pos="5812"/>
              </w:tabs>
              <w:rPr>
                <w:lang w:val="en-US"/>
              </w:rPr>
            </w:pPr>
            <w:r w:rsidRPr="00DA1463">
              <w:rPr>
                <w:lang w:val="en-US"/>
              </w:rPr>
              <w:t>• Copy of publication contract (</w:t>
            </w:r>
            <w:r w:rsidR="003D491E">
              <w:rPr>
                <w:lang w:val="en-US"/>
              </w:rPr>
              <w:t xml:space="preserve">only </w:t>
            </w:r>
            <w:r w:rsidRPr="00DA1463">
              <w:rPr>
                <w:lang w:val="en-US"/>
              </w:rPr>
              <w:t>for publication in the book trade)</w:t>
            </w:r>
          </w:p>
        </w:tc>
        <w:tc>
          <w:tcPr>
            <w:tcW w:w="2918" w:type="dxa"/>
            <w:gridSpan w:val="2"/>
          </w:tcPr>
          <w:p w14:paraId="19C0E832" w14:textId="77777777" w:rsidR="001C5CA0" w:rsidRPr="00C6687A" w:rsidRDefault="001C5CA0" w:rsidP="0067378D">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9C0DAB" w:rsidRPr="00C6687A" w14:paraId="1D8E26CB" w14:textId="77777777" w:rsidTr="003D491E">
        <w:trPr>
          <w:trHeight w:val="340"/>
        </w:trPr>
        <w:tc>
          <w:tcPr>
            <w:tcW w:w="6096" w:type="dxa"/>
          </w:tcPr>
          <w:p w14:paraId="2EE0BED6" w14:textId="77777777" w:rsidR="009C0DAB" w:rsidRPr="00DA1463" w:rsidRDefault="009C0DAB" w:rsidP="00787123">
            <w:pPr>
              <w:tabs>
                <w:tab w:val="left" w:pos="5812"/>
              </w:tabs>
              <w:rPr>
                <w:lang w:val="en-US"/>
              </w:rPr>
            </w:pPr>
            <w:r w:rsidRPr="00DA1463">
              <w:rPr>
                <w:lang w:val="en-US"/>
              </w:rPr>
              <w:t xml:space="preserve">• </w:t>
            </w:r>
            <w:r w:rsidR="00787123">
              <w:rPr>
                <w:lang w:val="en-US"/>
              </w:rPr>
              <w:t>Approval of partial printing (if required, see DO, Sec. 9.3)</w:t>
            </w:r>
          </w:p>
        </w:tc>
        <w:tc>
          <w:tcPr>
            <w:tcW w:w="2918" w:type="dxa"/>
            <w:gridSpan w:val="2"/>
          </w:tcPr>
          <w:p w14:paraId="7F05D375" w14:textId="77777777" w:rsidR="009C0DAB" w:rsidRPr="00C6687A" w:rsidRDefault="009C0DAB" w:rsidP="002B1F69">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r w:rsidR="009C0DAB" w:rsidRPr="00C6687A" w14:paraId="44EF4A28" w14:textId="77777777" w:rsidTr="00675AD2">
        <w:trPr>
          <w:trHeight w:val="340"/>
        </w:trPr>
        <w:tc>
          <w:tcPr>
            <w:tcW w:w="6379" w:type="dxa"/>
            <w:gridSpan w:val="2"/>
          </w:tcPr>
          <w:p w14:paraId="7172F3D0" w14:textId="77777777" w:rsidR="006E0795" w:rsidRPr="00DA1463" w:rsidRDefault="009C0DAB" w:rsidP="006E0795">
            <w:pPr>
              <w:tabs>
                <w:tab w:val="left" w:pos="5812"/>
              </w:tabs>
              <w:rPr>
                <w:lang w:val="en-US"/>
              </w:rPr>
            </w:pPr>
            <w:r w:rsidRPr="00DA1463">
              <w:rPr>
                <w:lang w:val="en-US"/>
              </w:rPr>
              <w:t xml:space="preserve">• </w:t>
            </w:r>
            <w:r w:rsidR="006E0795">
              <w:rPr>
                <w:lang w:val="en-US"/>
              </w:rPr>
              <w:t>Approval of other reproduction method (if required, see DO, Sec. 9.3)</w:t>
            </w:r>
          </w:p>
        </w:tc>
        <w:tc>
          <w:tcPr>
            <w:tcW w:w="2635" w:type="dxa"/>
          </w:tcPr>
          <w:p w14:paraId="620069FF" w14:textId="77777777" w:rsidR="009C0DAB" w:rsidRPr="00C6687A" w:rsidRDefault="009C0DAB" w:rsidP="002B1F69">
            <w:pPr>
              <w:tabs>
                <w:tab w:val="left" w:pos="5812"/>
              </w:tabs>
              <w:ind w:left="2273"/>
              <w:jc w:val="right"/>
              <w:rPr>
                <w:lang w:val="en-US"/>
              </w:rPr>
            </w:pPr>
            <w:r w:rsidRPr="00C6687A">
              <w:rPr>
                <w:lang w:val="en-US"/>
              </w:rPr>
              <w:fldChar w:fldCharType="begin">
                <w:ffData>
                  <w:name w:val="Kontrollkästchen8"/>
                  <w:enabled w:val="0"/>
                  <w:calcOnExit w:val="0"/>
                  <w:checkBox>
                    <w:sizeAuto/>
                    <w:default w:val="0"/>
                  </w:checkBox>
                </w:ffData>
              </w:fldChar>
            </w:r>
            <w:r w:rsidRPr="00C6687A">
              <w:rPr>
                <w:lang w:val="en-US"/>
              </w:rPr>
              <w:instrText xml:space="preserve"> FORMCHECKBOX </w:instrText>
            </w:r>
            <w:r w:rsidRPr="00C6687A">
              <w:rPr>
                <w:lang w:val="en-US"/>
              </w:rPr>
            </w:r>
            <w:r w:rsidRPr="00C6687A">
              <w:rPr>
                <w:lang w:val="en-US"/>
              </w:rPr>
              <w:fldChar w:fldCharType="separate"/>
            </w:r>
            <w:r w:rsidRPr="00C6687A">
              <w:rPr>
                <w:lang w:val="en-US"/>
              </w:rPr>
              <w:fldChar w:fldCharType="end"/>
            </w:r>
          </w:p>
        </w:tc>
      </w:tr>
    </w:tbl>
    <w:p w14:paraId="2AFCB74D" w14:textId="77777777" w:rsidR="001C5CA0" w:rsidRDefault="001C5CA0" w:rsidP="001C5CA0">
      <w:pPr>
        <w:tabs>
          <w:tab w:val="left" w:pos="5812"/>
        </w:tabs>
        <w:rPr>
          <w:lang w:val="en-US"/>
        </w:rPr>
      </w:pPr>
    </w:p>
    <w:p w14:paraId="3C10C57D" w14:textId="77777777" w:rsidR="001F0375" w:rsidRPr="00C6687A" w:rsidRDefault="001F0375" w:rsidP="001C5CA0">
      <w:pPr>
        <w:tabs>
          <w:tab w:val="left" w:pos="5812"/>
        </w:tabs>
        <w:rPr>
          <w:lang w:val="en-US"/>
        </w:rPr>
      </w:pPr>
    </w:p>
    <w:tbl>
      <w:tblPr>
        <w:tblW w:w="9072" w:type="dxa"/>
        <w:tblCellMar>
          <w:left w:w="0" w:type="dxa"/>
          <w:right w:w="0" w:type="dxa"/>
        </w:tblCellMar>
        <w:tblLook w:val="04A0" w:firstRow="1" w:lastRow="0" w:firstColumn="1" w:lastColumn="0" w:noHBand="0" w:noVBand="1"/>
      </w:tblPr>
      <w:tblGrid>
        <w:gridCol w:w="1418"/>
        <w:gridCol w:w="2694"/>
        <w:gridCol w:w="1984"/>
        <w:gridCol w:w="2976"/>
      </w:tblGrid>
      <w:tr w:rsidR="001C5CA0" w:rsidRPr="00C6687A" w14:paraId="06F6A532" w14:textId="77777777" w:rsidTr="0067378D">
        <w:trPr>
          <w:trHeight w:val="454"/>
        </w:trPr>
        <w:tc>
          <w:tcPr>
            <w:tcW w:w="1418" w:type="dxa"/>
            <w:vAlign w:val="bottom"/>
          </w:tcPr>
          <w:p w14:paraId="6A750EF2" w14:textId="77777777" w:rsidR="001C5CA0" w:rsidRPr="00C6687A" w:rsidRDefault="00A6344E" w:rsidP="0067378D">
            <w:pPr>
              <w:rPr>
                <w:lang w:val="en-US"/>
              </w:rPr>
            </w:pPr>
            <w:r>
              <w:rPr>
                <w:lang w:val="en-US"/>
              </w:rPr>
              <w:t>Place</w:t>
            </w:r>
            <w:r w:rsidR="001C5CA0" w:rsidRPr="00C6687A">
              <w:rPr>
                <w:lang w:val="en-US"/>
              </w:rPr>
              <w:t>, date:</w:t>
            </w:r>
          </w:p>
        </w:tc>
        <w:tc>
          <w:tcPr>
            <w:tcW w:w="2694" w:type="dxa"/>
            <w:tcBorders>
              <w:bottom w:val="dotted" w:sz="4" w:space="0" w:color="auto"/>
            </w:tcBorders>
            <w:vAlign w:val="bottom"/>
          </w:tcPr>
          <w:p w14:paraId="27CB3F25" w14:textId="77777777" w:rsidR="001C5CA0" w:rsidRPr="00C6687A" w:rsidRDefault="001C5CA0" w:rsidP="0067378D">
            <w:pPr>
              <w:rPr>
                <w:lang w:val="en-US"/>
              </w:rPr>
            </w:pPr>
            <w:r w:rsidRPr="00C6687A">
              <w:rPr>
                <w:lang w:val="en-US"/>
              </w:rPr>
              <w:fldChar w:fldCharType="begin">
                <w:ffData>
                  <w:name w:val="Text3"/>
                  <w:enabled/>
                  <w:calcOnExit w:val="0"/>
                  <w:textInput/>
                </w:ffData>
              </w:fldChar>
            </w:r>
            <w:r w:rsidRPr="00C6687A">
              <w:rPr>
                <w:lang w:val="en-US"/>
              </w:rPr>
              <w:instrText xml:space="preserve"> FORMTEXT </w:instrText>
            </w:r>
            <w:r w:rsidRPr="00C6687A">
              <w:rPr>
                <w:lang w:val="en-US"/>
              </w:rPr>
            </w:r>
            <w:r w:rsidRPr="00C6687A">
              <w:rPr>
                <w:lang w:val="en-US"/>
              </w:rPr>
              <w:fldChar w:fldCharType="separate"/>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noProof/>
                <w:lang w:val="en-US"/>
              </w:rPr>
              <w:t> </w:t>
            </w:r>
            <w:r w:rsidRPr="00C6687A">
              <w:rPr>
                <w:lang w:val="en-US"/>
              </w:rPr>
              <w:fldChar w:fldCharType="end"/>
            </w:r>
          </w:p>
        </w:tc>
        <w:tc>
          <w:tcPr>
            <w:tcW w:w="1984" w:type="dxa"/>
            <w:vAlign w:val="bottom"/>
          </w:tcPr>
          <w:p w14:paraId="3B423121" w14:textId="77777777" w:rsidR="001C5CA0" w:rsidRPr="00C6687A" w:rsidRDefault="001C5CA0" w:rsidP="0067378D">
            <w:pPr>
              <w:rPr>
                <w:lang w:val="en-US"/>
              </w:rPr>
            </w:pPr>
            <w:r w:rsidRPr="00C6687A">
              <w:rPr>
                <w:lang w:val="en-US"/>
              </w:rPr>
              <w:t>Candidate's signature:</w:t>
            </w:r>
          </w:p>
        </w:tc>
        <w:tc>
          <w:tcPr>
            <w:tcW w:w="2976" w:type="dxa"/>
            <w:tcBorders>
              <w:bottom w:val="dotted" w:sz="4" w:space="0" w:color="auto"/>
            </w:tcBorders>
            <w:vAlign w:val="bottom"/>
          </w:tcPr>
          <w:p w14:paraId="75638BC9" w14:textId="77777777" w:rsidR="001C5CA0" w:rsidRPr="00C6687A" w:rsidRDefault="001C5CA0" w:rsidP="0067378D">
            <w:pPr>
              <w:rPr>
                <w:lang w:val="en-US"/>
              </w:rPr>
            </w:pPr>
          </w:p>
        </w:tc>
      </w:tr>
    </w:tbl>
    <w:p w14:paraId="3F2C165A" w14:textId="77777777" w:rsidR="001C5CA0" w:rsidRPr="003B04E6" w:rsidRDefault="001C5CA0" w:rsidP="001C5CA0">
      <w:pPr>
        <w:tabs>
          <w:tab w:val="left" w:pos="5812"/>
        </w:tabs>
        <w:rPr>
          <w:b/>
        </w:rPr>
      </w:pPr>
      <w:r w:rsidRPr="003B04E6">
        <w:br w:type="page"/>
      </w:r>
      <w:r w:rsidRPr="003B04E6">
        <w:rPr>
          <w:b/>
        </w:rPr>
        <w:lastRenderedPageBreak/>
        <w:t>Appendix</w:t>
      </w:r>
      <w:r w:rsidRPr="003B04E6">
        <w:t xml:space="preserve"> </w:t>
      </w:r>
      <w:r>
        <w:rPr>
          <w:b/>
        </w:rPr>
        <w:t>A1.4</w:t>
      </w:r>
    </w:p>
    <w:p w14:paraId="19625476" w14:textId="77777777" w:rsidR="001C5CA0" w:rsidRPr="003B04E6" w:rsidRDefault="001C5CA0" w:rsidP="001C5CA0">
      <w:pPr>
        <w:tabs>
          <w:tab w:val="left" w:pos="5812"/>
        </w:tabs>
        <w:rPr>
          <w:b/>
        </w:rPr>
      </w:pPr>
    </w:p>
    <w:p w14:paraId="6C4EFD91" w14:textId="77777777" w:rsidR="001C5CA0" w:rsidRPr="002018F7" w:rsidRDefault="001C5CA0" w:rsidP="001C5CA0">
      <w:pPr>
        <w:tabs>
          <w:tab w:val="left" w:pos="5812"/>
        </w:tabs>
        <w:rPr>
          <w:b/>
          <w:sz w:val="24"/>
          <w:szCs w:val="24"/>
          <w:lang w:val="en-US"/>
        </w:rPr>
      </w:pPr>
      <w:r w:rsidRPr="002018F7">
        <w:rPr>
          <w:b/>
          <w:sz w:val="24"/>
          <w:szCs w:val="24"/>
          <w:lang w:val="en-US"/>
        </w:rPr>
        <w:t>Sample: Approved title page for publication of the dissertation</w:t>
      </w:r>
    </w:p>
    <w:p w14:paraId="2D62A78D" w14:textId="77777777" w:rsidR="001C5CA0" w:rsidRPr="002018F7" w:rsidRDefault="001C5CA0" w:rsidP="001C5CA0">
      <w:pPr>
        <w:tabs>
          <w:tab w:val="left" w:pos="5812"/>
        </w:tabs>
        <w:jc w:val="center"/>
        <w:rPr>
          <w:sz w:val="24"/>
          <w:szCs w:val="24"/>
          <w:lang w:val="en-US"/>
        </w:rPr>
      </w:pPr>
    </w:p>
    <w:p w14:paraId="3CC29A13" w14:textId="77777777" w:rsidR="001C5CA0" w:rsidRPr="002018F7" w:rsidRDefault="001C5CA0" w:rsidP="001C5CA0">
      <w:pPr>
        <w:tabs>
          <w:tab w:val="left" w:pos="5812"/>
        </w:tabs>
        <w:jc w:val="center"/>
        <w:rPr>
          <w:sz w:val="24"/>
          <w:szCs w:val="24"/>
          <w:lang w:val="en-US"/>
        </w:rPr>
      </w:pPr>
    </w:p>
    <w:p w14:paraId="109D9A2E" w14:textId="77777777" w:rsidR="001C5CA0" w:rsidRPr="002018F7" w:rsidRDefault="001C5CA0" w:rsidP="001C5CA0">
      <w:pPr>
        <w:tabs>
          <w:tab w:val="left" w:pos="5812"/>
        </w:tabs>
        <w:jc w:val="center"/>
        <w:rPr>
          <w:sz w:val="24"/>
          <w:szCs w:val="24"/>
          <w:lang w:val="en-US"/>
        </w:rPr>
      </w:pPr>
    </w:p>
    <w:p w14:paraId="093090EF" w14:textId="77777777" w:rsidR="001C5CA0" w:rsidRPr="002018F7" w:rsidRDefault="001C5CA0" w:rsidP="001C5CA0">
      <w:pPr>
        <w:tabs>
          <w:tab w:val="left" w:pos="5812"/>
        </w:tabs>
        <w:jc w:val="center"/>
        <w:rPr>
          <w:sz w:val="24"/>
          <w:szCs w:val="24"/>
          <w:lang w:val="en-US"/>
        </w:rPr>
      </w:pPr>
    </w:p>
    <w:p w14:paraId="2734D979" w14:textId="77777777" w:rsidR="001C5CA0" w:rsidRPr="002018F7" w:rsidRDefault="001C5CA0" w:rsidP="001C5CA0">
      <w:pPr>
        <w:tabs>
          <w:tab w:val="left" w:pos="5812"/>
        </w:tabs>
        <w:jc w:val="center"/>
        <w:rPr>
          <w:sz w:val="24"/>
          <w:szCs w:val="24"/>
          <w:lang w:val="en-US"/>
        </w:rPr>
      </w:pPr>
    </w:p>
    <w:p w14:paraId="3187B6B9" w14:textId="77777777" w:rsidR="001C5CA0" w:rsidRPr="00EA4AB0" w:rsidRDefault="001C5CA0" w:rsidP="001C5CA0">
      <w:pPr>
        <w:tabs>
          <w:tab w:val="left" w:pos="5812"/>
        </w:tabs>
        <w:jc w:val="center"/>
        <w:rPr>
          <w:sz w:val="24"/>
          <w:szCs w:val="24"/>
          <w:lang w:val="en-US"/>
        </w:rPr>
      </w:pPr>
      <w:r w:rsidRPr="00EA4AB0">
        <w:rPr>
          <w:sz w:val="24"/>
          <w:szCs w:val="24"/>
          <w:lang w:val="en-US"/>
        </w:rPr>
        <w:t>xxxxx (Title)</w:t>
      </w:r>
    </w:p>
    <w:p w14:paraId="3E79A0C9" w14:textId="77777777" w:rsidR="001C5CA0" w:rsidRPr="00EA4AB0" w:rsidRDefault="001C5CA0" w:rsidP="001C5CA0">
      <w:pPr>
        <w:tabs>
          <w:tab w:val="left" w:pos="5812"/>
        </w:tabs>
        <w:jc w:val="center"/>
        <w:rPr>
          <w:sz w:val="24"/>
          <w:szCs w:val="24"/>
          <w:lang w:val="en-US"/>
        </w:rPr>
      </w:pPr>
    </w:p>
    <w:p w14:paraId="5B1A2718" w14:textId="77777777" w:rsidR="001C5CA0" w:rsidRPr="00EA4AB0" w:rsidRDefault="001C5CA0" w:rsidP="001C5CA0">
      <w:pPr>
        <w:tabs>
          <w:tab w:val="left" w:pos="5812"/>
        </w:tabs>
        <w:jc w:val="center"/>
        <w:rPr>
          <w:sz w:val="24"/>
          <w:szCs w:val="24"/>
          <w:lang w:val="en-US"/>
        </w:rPr>
      </w:pPr>
    </w:p>
    <w:p w14:paraId="155AA906" w14:textId="77777777" w:rsidR="001C5CA0" w:rsidRPr="00EA4AB0" w:rsidRDefault="001C5CA0" w:rsidP="001C5CA0">
      <w:pPr>
        <w:tabs>
          <w:tab w:val="left" w:pos="5812"/>
        </w:tabs>
        <w:jc w:val="center"/>
        <w:rPr>
          <w:sz w:val="24"/>
          <w:szCs w:val="24"/>
          <w:lang w:val="en-US"/>
        </w:rPr>
      </w:pPr>
    </w:p>
    <w:p w14:paraId="521314D5" w14:textId="77777777" w:rsidR="001C5CA0" w:rsidRPr="00EA4AB0" w:rsidRDefault="001C5CA0" w:rsidP="001C5CA0">
      <w:pPr>
        <w:tabs>
          <w:tab w:val="left" w:pos="5812"/>
        </w:tabs>
        <w:jc w:val="center"/>
        <w:rPr>
          <w:sz w:val="24"/>
          <w:szCs w:val="24"/>
          <w:lang w:val="en-US"/>
        </w:rPr>
      </w:pPr>
    </w:p>
    <w:p w14:paraId="41131E6C" w14:textId="77777777" w:rsidR="00DB3437" w:rsidRDefault="001C5CA0" w:rsidP="001C5CA0">
      <w:pPr>
        <w:tabs>
          <w:tab w:val="left" w:pos="5812"/>
        </w:tabs>
        <w:jc w:val="center"/>
        <w:rPr>
          <w:b/>
          <w:sz w:val="24"/>
          <w:szCs w:val="24"/>
          <w:lang w:val="en-US"/>
        </w:rPr>
      </w:pPr>
      <w:r w:rsidRPr="001C5CA0">
        <w:rPr>
          <w:b/>
          <w:sz w:val="24"/>
          <w:szCs w:val="24"/>
          <w:lang w:val="en-US"/>
        </w:rPr>
        <w:t>Dissertation</w:t>
      </w:r>
      <w:r w:rsidRPr="001C5CA0">
        <w:rPr>
          <w:b/>
          <w:sz w:val="24"/>
          <w:szCs w:val="24"/>
          <w:lang w:val="en-US"/>
        </w:rPr>
        <w:br/>
        <w:t>submitted to th</w:t>
      </w:r>
      <w:r w:rsidRPr="00C6687A">
        <w:rPr>
          <w:b/>
          <w:sz w:val="24"/>
          <w:szCs w:val="24"/>
          <w:lang w:val="en-US"/>
        </w:rPr>
        <w:t>e</w:t>
      </w:r>
    </w:p>
    <w:p w14:paraId="1582F66B" w14:textId="77777777" w:rsidR="00DB3437" w:rsidRDefault="001C5CA0" w:rsidP="001C5CA0">
      <w:pPr>
        <w:tabs>
          <w:tab w:val="left" w:pos="5812"/>
        </w:tabs>
        <w:jc w:val="center"/>
        <w:rPr>
          <w:b/>
          <w:sz w:val="24"/>
          <w:szCs w:val="24"/>
          <w:lang w:val="en-US"/>
        </w:rPr>
      </w:pPr>
      <w:r w:rsidRPr="00C6687A">
        <w:rPr>
          <w:b/>
          <w:sz w:val="24"/>
          <w:szCs w:val="24"/>
          <w:lang w:val="en-US"/>
        </w:rPr>
        <w:t xml:space="preserve">Faculty of </w:t>
      </w:r>
      <w:r w:rsidR="004B744D">
        <w:rPr>
          <w:b/>
          <w:sz w:val="24"/>
          <w:szCs w:val="24"/>
          <w:lang w:val="en-US"/>
        </w:rPr>
        <w:t>Busi</w:t>
      </w:r>
      <w:r w:rsidR="00DB3437">
        <w:rPr>
          <w:b/>
          <w:sz w:val="24"/>
          <w:szCs w:val="24"/>
          <w:lang w:val="en-US"/>
        </w:rPr>
        <w:t>ness, Economics and Informatics</w:t>
      </w:r>
    </w:p>
    <w:p w14:paraId="5C3430E6" w14:textId="77777777" w:rsidR="001C5CA0" w:rsidRPr="00C6687A" w:rsidRDefault="004B744D" w:rsidP="001C5CA0">
      <w:pPr>
        <w:tabs>
          <w:tab w:val="left" w:pos="5812"/>
        </w:tabs>
        <w:jc w:val="center"/>
        <w:rPr>
          <w:b/>
          <w:sz w:val="24"/>
          <w:szCs w:val="24"/>
          <w:lang w:val="en-US"/>
        </w:rPr>
      </w:pPr>
      <w:r>
        <w:rPr>
          <w:b/>
          <w:sz w:val="24"/>
          <w:szCs w:val="24"/>
          <w:lang w:val="en-US"/>
        </w:rPr>
        <w:t>of the University of Zurich</w:t>
      </w:r>
    </w:p>
    <w:p w14:paraId="5944D313" w14:textId="77777777" w:rsidR="001C5CA0" w:rsidRPr="00C6687A" w:rsidRDefault="001C5CA0" w:rsidP="001C5CA0">
      <w:pPr>
        <w:tabs>
          <w:tab w:val="left" w:pos="5812"/>
        </w:tabs>
        <w:jc w:val="center"/>
        <w:rPr>
          <w:sz w:val="24"/>
          <w:szCs w:val="24"/>
          <w:lang w:val="en-US"/>
        </w:rPr>
      </w:pPr>
    </w:p>
    <w:p w14:paraId="406272D8" w14:textId="77777777" w:rsidR="001C5CA0" w:rsidRPr="00C6687A" w:rsidRDefault="001C5CA0" w:rsidP="001C5CA0">
      <w:pPr>
        <w:tabs>
          <w:tab w:val="left" w:pos="5812"/>
        </w:tabs>
        <w:jc w:val="center"/>
        <w:rPr>
          <w:sz w:val="24"/>
          <w:szCs w:val="24"/>
          <w:lang w:val="en-US"/>
        </w:rPr>
      </w:pPr>
    </w:p>
    <w:p w14:paraId="1BDC9460" w14:textId="77777777" w:rsidR="001C5CA0" w:rsidRDefault="001C5CA0" w:rsidP="001C5CA0">
      <w:pPr>
        <w:tabs>
          <w:tab w:val="left" w:pos="5812"/>
        </w:tabs>
        <w:jc w:val="center"/>
        <w:rPr>
          <w:sz w:val="24"/>
          <w:szCs w:val="24"/>
          <w:lang w:val="en-US"/>
        </w:rPr>
      </w:pPr>
      <w:r w:rsidRPr="00C6687A">
        <w:rPr>
          <w:sz w:val="24"/>
          <w:szCs w:val="24"/>
          <w:lang w:val="en-US"/>
        </w:rPr>
        <w:t>to obtain the degree of</w:t>
      </w:r>
      <w:r w:rsidRPr="00C6687A">
        <w:rPr>
          <w:sz w:val="24"/>
          <w:szCs w:val="24"/>
          <w:lang w:val="en-US"/>
        </w:rPr>
        <w:br/>
      </w:r>
      <w:r w:rsidR="004B744D">
        <w:rPr>
          <w:sz w:val="24"/>
          <w:szCs w:val="24"/>
          <w:lang w:val="en-US"/>
        </w:rPr>
        <w:t>Doktor</w:t>
      </w:r>
      <w:bookmarkStart w:id="6" w:name="_Ref446509489"/>
      <w:r w:rsidR="00DB3437">
        <w:rPr>
          <w:rStyle w:val="Funotenzeichen"/>
          <w:sz w:val="24"/>
          <w:szCs w:val="24"/>
          <w:lang w:val="en-US"/>
        </w:rPr>
        <w:footnoteReference w:id="15"/>
      </w:r>
      <w:bookmarkEnd w:id="6"/>
      <w:r w:rsidR="004B744D">
        <w:rPr>
          <w:sz w:val="24"/>
          <w:szCs w:val="24"/>
          <w:lang w:val="en-US"/>
        </w:rPr>
        <w:t xml:space="preserve"> / Doktorin</w:t>
      </w:r>
      <w:r w:rsidR="00DB3437" w:rsidRPr="00895F41">
        <w:rPr>
          <w:sz w:val="24"/>
          <w:szCs w:val="24"/>
          <w:vertAlign w:val="superscript"/>
          <w:lang w:val="en-US"/>
        </w:rPr>
        <w:fldChar w:fldCharType="begin"/>
      </w:r>
      <w:r w:rsidR="00DB3437" w:rsidRPr="00895F41">
        <w:rPr>
          <w:sz w:val="24"/>
          <w:szCs w:val="24"/>
          <w:vertAlign w:val="superscript"/>
          <w:lang w:val="en-US"/>
        </w:rPr>
        <w:instrText xml:space="preserve"> NOTEREF _Ref446509489 \h </w:instrText>
      </w:r>
      <w:r w:rsidR="00DB3437">
        <w:rPr>
          <w:sz w:val="24"/>
          <w:szCs w:val="24"/>
          <w:vertAlign w:val="superscript"/>
          <w:lang w:val="en-US"/>
        </w:rPr>
        <w:instrText xml:space="preserve"> \* MERGEFORMAT </w:instrText>
      </w:r>
      <w:r w:rsidR="00DB3437" w:rsidRPr="00895F41">
        <w:rPr>
          <w:sz w:val="24"/>
          <w:szCs w:val="24"/>
          <w:vertAlign w:val="superscript"/>
          <w:lang w:val="en-US"/>
        </w:rPr>
      </w:r>
      <w:r w:rsidR="00DB3437" w:rsidRPr="00895F41">
        <w:rPr>
          <w:sz w:val="24"/>
          <w:szCs w:val="24"/>
          <w:vertAlign w:val="superscript"/>
          <w:lang w:val="en-US"/>
        </w:rPr>
        <w:fldChar w:fldCharType="separate"/>
      </w:r>
      <w:r w:rsidR="0093688E">
        <w:rPr>
          <w:sz w:val="24"/>
          <w:szCs w:val="24"/>
          <w:vertAlign w:val="superscript"/>
          <w:lang w:val="en-US"/>
        </w:rPr>
        <w:t>1</w:t>
      </w:r>
      <w:r w:rsidR="00DB3437" w:rsidRPr="00895F41">
        <w:rPr>
          <w:sz w:val="24"/>
          <w:szCs w:val="24"/>
          <w:vertAlign w:val="superscript"/>
          <w:lang w:val="en-US"/>
        </w:rPr>
        <w:fldChar w:fldCharType="end"/>
      </w:r>
      <w:r w:rsidR="004B744D">
        <w:rPr>
          <w:sz w:val="24"/>
          <w:szCs w:val="24"/>
          <w:lang w:val="en-US"/>
        </w:rPr>
        <w:t xml:space="preserve"> der Neuroökonomie, Dr. sc.</w:t>
      </w:r>
    </w:p>
    <w:p w14:paraId="7834DA6C" w14:textId="77777777" w:rsidR="004B744D" w:rsidRPr="00C6687A" w:rsidRDefault="004B744D" w:rsidP="001C5CA0">
      <w:pPr>
        <w:tabs>
          <w:tab w:val="left" w:pos="5812"/>
        </w:tabs>
        <w:jc w:val="center"/>
        <w:rPr>
          <w:sz w:val="24"/>
          <w:szCs w:val="24"/>
          <w:lang w:val="en-US"/>
        </w:rPr>
      </w:pPr>
      <w:r>
        <w:rPr>
          <w:sz w:val="24"/>
          <w:szCs w:val="24"/>
          <w:lang w:val="en-US"/>
        </w:rPr>
        <w:t>(corresponds to Doctor of Neuroeconomics, PhD)</w:t>
      </w:r>
    </w:p>
    <w:p w14:paraId="1EAC603D" w14:textId="77777777" w:rsidR="001C5CA0" w:rsidRPr="00C6687A" w:rsidRDefault="001C5CA0" w:rsidP="001C5CA0">
      <w:pPr>
        <w:tabs>
          <w:tab w:val="left" w:pos="5812"/>
        </w:tabs>
        <w:jc w:val="center"/>
        <w:rPr>
          <w:sz w:val="24"/>
          <w:szCs w:val="24"/>
          <w:lang w:val="en-US"/>
        </w:rPr>
      </w:pPr>
    </w:p>
    <w:p w14:paraId="55F4D981" w14:textId="77777777" w:rsidR="001C5CA0" w:rsidRPr="00C6687A" w:rsidRDefault="001C5CA0" w:rsidP="001C5CA0">
      <w:pPr>
        <w:tabs>
          <w:tab w:val="left" w:pos="5812"/>
        </w:tabs>
        <w:jc w:val="center"/>
        <w:rPr>
          <w:sz w:val="24"/>
          <w:szCs w:val="24"/>
          <w:lang w:val="en-US"/>
        </w:rPr>
      </w:pPr>
    </w:p>
    <w:p w14:paraId="2D48FF6F" w14:textId="77777777" w:rsidR="001C5CA0" w:rsidRPr="00C6687A" w:rsidRDefault="001C5CA0" w:rsidP="001C5CA0">
      <w:pPr>
        <w:tabs>
          <w:tab w:val="left" w:pos="5812"/>
        </w:tabs>
        <w:jc w:val="center"/>
        <w:rPr>
          <w:sz w:val="24"/>
          <w:szCs w:val="24"/>
          <w:lang w:val="en-US"/>
        </w:rPr>
      </w:pPr>
    </w:p>
    <w:p w14:paraId="647C096F" w14:textId="77777777" w:rsidR="001C5CA0" w:rsidRPr="00C6687A" w:rsidRDefault="001C5CA0" w:rsidP="001C5CA0">
      <w:pPr>
        <w:tabs>
          <w:tab w:val="left" w:pos="5812"/>
        </w:tabs>
        <w:jc w:val="center"/>
        <w:rPr>
          <w:sz w:val="24"/>
          <w:szCs w:val="24"/>
          <w:lang w:val="en-US"/>
        </w:rPr>
      </w:pPr>
      <w:r w:rsidRPr="00C6687A">
        <w:rPr>
          <w:sz w:val="24"/>
          <w:szCs w:val="24"/>
          <w:lang w:val="en-US"/>
        </w:rPr>
        <w:t>presented by</w:t>
      </w:r>
    </w:p>
    <w:p w14:paraId="0582C570" w14:textId="77777777" w:rsidR="001C5CA0" w:rsidRPr="00C6687A" w:rsidRDefault="001C5CA0" w:rsidP="001C5CA0">
      <w:pPr>
        <w:tabs>
          <w:tab w:val="left" w:pos="5812"/>
        </w:tabs>
        <w:jc w:val="center"/>
        <w:rPr>
          <w:sz w:val="24"/>
          <w:szCs w:val="24"/>
          <w:lang w:val="en-US"/>
        </w:rPr>
      </w:pPr>
    </w:p>
    <w:p w14:paraId="04DD1290" w14:textId="77777777" w:rsidR="001C5CA0" w:rsidRPr="00C6687A" w:rsidRDefault="001C5CA0" w:rsidP="001C5CA0">
      <w:pPr>
        <w:tabs>
          <w:tab w:val="left" w:pos="5812"/>
        </w:tabs>
        <w:jc w:val="center"/>
        <w:rPr>
          <w:sz w:val="24"/>
          <w:szCs w:val="24"/>
          <w:lang w:val="en-US"/>
        </w:rPr>
      </w:pPr>
    </w:p>
    <w:p w14:paraId="301DCC9F" w14:textId="77777777" w:rsidR="001C5CA0" w:rsidRPr="00C6687A" w:rsidRDefault="001C5CA0" w:rsidP="001C5CA0">
      <w:pPr>
        <w:tabs>
          <w:tab w:val="left" w:pos="5812"/>
        </w:tabs>
        <w:jc w:val="center"/>
        <w:rPr>
          <w:sz w:val="24"/>
          <w:szCs w:val="24"/>
          <w:lang w:val="en-US"/>
        </w:rPr>
      </w:pPr>
      <w:r w:rsidRPr="00C6687A">
        <w:rPr>
          <w:sz w:val="24"/>
          <w:szCs w:val="24"/>
          <w:lang w:val="en-US"/>
        </w:rPr>
        <w:t>First name Last name</w:t>
      </w:r>
      <w:r w:rsidRPr="00C6687A">
        <w:rPr>
          <w:rStyle w:val="Funotenzeichen"/>
          <w:sz w:val="24"/>
          <w:szCs w:val="24"/>
          <w:lang w:val="en-US"/>
        </w:rPr>
        <w:footnoteReference w:id="16"/>
      </w:r>
    </w:p>
    <w:p w14:paraId="023FACFB" w14:textId="77777777" w:rsidR="001C5CA0" w:rsidRPr="00C6687A" w:rsidRDefault="001C5CA0" w:rsidP="001C5CA0">
      <w:pPr>
        <w:tabs>
          <w:tab w:val="left" w:pos="5812"/>
        </w:tabs>
        <w:jc w:val="center"/>
        <w:rPr>
          <w:sz w:val="24"/>
          <w:szCs w:val="24"/>
          <w:lang w:val="en-US"/>
        </w:rPr>
      </w:pPr>
      <w:r w:rsidRPr="00C6687A">
        <w:rPr>
          <w:sz w:val="24"/>
          <w:szCs w:val="24"/>
          <w:lang w:val="en-US"/>
        </w:rPr>
        <w:t>from place of citizenship, canton</w:t>
      </w:r>
      <w:r w:rsidRPr="00C6687A">
        <w:rPr>
          <w:rStyle w:val="Funotenzeichen"/>
          <w:sz w:val="24"/>
          <w:szCs w:val="24"/>
          <w:lang w:val="en-US"/>
        </w:rPr>
        <w:footnoteReference w:id="17"/>
      </w:r>
    </w:p>
    <w:p w14:paraId="5FDBDC05" w14:textId="77777777" w:rsidR="001C5CA0" w:rsidRPr="00C6687A" w:rsidRDefault="001C5CA0" w:rsidP="001C5CA0">
      <w:pPr>
        <w:tabs>
          <w:tab w:val="left" w:pos="5812"/>
        </w:tabs>
        <w:jc w:val="center"/>
        <w:rPr>
          <w:sz w:val="24"/>
          <w:szCs w:val="24"/>
          <w:lang w:val="en-US"/>
        </w:rPr>
      </w:pPr>
    </w:p>
    <w:p w14:paraId="1094868F" w14:textId="77777777" w:rsidR="001C5CA0" w:rsidRPr="00C6687A" w:rsidRDefault="001C5CA0" w:rsidP="001C5CA0">
      <w:pPr>
        <w:tabs>
          <w:tab w:val="left" w:pos="5812"/>
        </w:tabs>
        <w:jc w:val="center"/>
        <w:rPr>
          <w:sz w:val="24"/>
          <w:szCs w:val="24"/>
          <w:lang w:val="en-US"/>
        </w:rPr>
      </w:pPr>
      <w:r w:rsidRPr="00C6687A">
        <w:rPr>
          <w:sz w:val="24"/>
          <w:szCs w:val="24"/>
          <w:lang w:val="en-US"/>
        </w:rPr>
        <w:t>approved in MMMM YYYY</w:t>
      </w:r>
      <w:r w:rsidRPr="00C6687A">
        <w:rPr>
          <w:rStyle w:val="Funotenzeichen"/>
          <w:sz w:val="24"/>
          <w:szCs w:val="24"/>
          <w:lang w:val="en-US"/>
        </w:rPr>
        <w:footnoteReference w:id="18"/>
      </w:r>
      <w:r w:rsidRPr="00C6687A">
        <w:rPr>
          <w:sz w:val="24"/>
          <w:szCs w:val="24"/>
          <w:lang w:val="en-US"/>
        </w:rPr>
        <w:t xml:space="preserve"> at the request of</w:t>
      </w:r>
    </w:p>
    <w:p w14:paraId="2CFAE528" w14:textId="77777777" w:rsidR="001C5CA0" w:rsidRPr="00C6687A" w:rsidRDefault="001C5CA0" w:rsidP="001C5CA0">
      <w:pPr>
        <w:tabs>
          <w:tab w:val="left" w:pos="5812"/>
        </w:tabs>
        <w:jc w:val="center"/>
        <w:rPr>
          <w:sz w:val="24"/>
          <w:szCs w:val="24"/>
          <w:lang w:val="en-US"/>
        </w:rPr>
      </w:pPr>
    </w:p>
    <w:p w14:paraId="3035F4C4" w14:textId="77777777" w:rsidR="001C5CA0" w:rsidRPr="00EA3826" w:rsidRDefault="001C5CA0" w:rsidP="001C5CA0">
      <w:pPr>
        <w:tabs>
          <w:tab w:val="left" w:pos="5812"/>
        </w:tabs>
        <w:jc w:val="center"/>
        <w:rPr>
          <w:sz w:val="24"/>
          <w:szCs w:val="24"/>
          <w:lang w:val="en-US"/>
        </w:rPr>
      </w:pPr>
      <w:r w:rsidRPr="00EA3826">
        <w:rPr>
          <w:sz w:val="24"/>
          <w:szCs w:val="24"/>
          <w:lang w:val="en-US"/>
        </w:rPr>
        <w:t xml:space="preserve">Prof. Dr. </w:t>
      </w:r>
      <w:r w:rsidR="004B744D" w:rsidRPr="00EA3826">
        <w:rPr>
          <w:sz w:val="24"/>
          <w:szCs w:val="24"/>
          <w:lang w:val="en-US"/>
        </w:rPr>
        <w:t>X</w:t>
      </w:r>
      <w:r w:rsidR="00EA3826" w:rsidRPr="00EA3826">
        <w:rPr>
          <w:sz w:val="24"/>
          <w:szCs w:val="24"/>
          <w:lang w:val="en-US"/>
        </w:rPr>
        <w:t>XX</w:t>
      </w:r>
    </w:p>
    <w:p w14:paraId="20FBD6C0" w14:textId="77777777" w:rsidR="001C5CA0" w:rsidRDefault="001C5CA0" w:rsidP="001C5CA0">
      <w:pPr>
        <w:tabs>
          <w:tab w:val="left" w:pos="5812"/>
        </w:tabs>
        <w:jc w:val="center"/>
        <w:rPr>
          <w:sz w:val="24"/>
          <w:szCs w:val="24"/>
          <w:lang w:val="en-US"/>
        </w:rPr>
      </w:pPr>
      <w:r w:rsidRPr="00EA3826">
        <w:rPr>
          <w:sz w:val="24"/>
          <w:szCs w:val="24"/>
          <w:lang w:val="en-US"/>
        </w:rPr>
        <w:t xml:space="preserve">Prof. Dr. </w:t>
      </w:r>
      <w:r w:rsidR="00EA3826" w:rsidRPr="00EA3826">
        <w:rPr>
          <w:sz w:val="24"/>
          <w:szCs w:val="24"/>
          <w:lang w:val="en-US"/>
        </w:rPr>
        <w:t>X</w:t>
      </w:r>
      <w:r w:rsidR="00EA3826">
        <w:rPr>
          <w:sz w:val="24"/>
          <w:szCs w:val="24"/>
          <w:lang w:val="en-US"/>
        </w:rPr>
        <w:t>XX</w:t>
      </w:r>
    </w:p>
    <w:p w14:paraId="25198D03" w14:textId="77777777" w:rsidR="00167FA2" w:rsidRPr="00EA3826" w:rsidRDefault="00167FA2" w:rsidP="00167FA2">
      <w:pPr>
        <w:tabs>
          <w:tab w:val="left" w:pos="5812"/>
        </w:tabs>
        <w:jc w:val="center"/>
        <w:rPr>
          <w:sz w:val="24"/>
          <w:szCs w:val="24"/>
          <w:lang w:val="en-US"/>
        </w:rPr>
      </w:pPr>
      <w:r w:rsidRPr="00EA3826">
        <w:rPr>
          <w:sz w:val="24"/>
          <w:szCs w:val="24"/>
          <w:lang w:val="en-US"/>
        </w:rPr>
        <w:t>Prof. Dr. X</w:t>
      </w:r>
      <w:r>
        <w:rPr>
          <w:sz w:val="24"/>
          <w:szCs w:val="24"/>
          <w:lang w:val="en-US"/>
        </w:rPr>
        <w:t>XX</w:t>
      </w:r>
    </w:p>
    <w:p w14:paraId="63ADFEEC" w14:textId="77777777" w:rsidR="00167FA2" w:rsidRPr="00EA3826" w:rsidRDefault="00167FA2" w:rsidP="001C5CA0">
      <w:pPr>
        <w:tabs>
          <w:tab w:val="left" w:pos="5812"/>
        </w:tabs>
        <w:jc w:val="center"/>
        <w:rPr>
          <w:sz w:val="24"/>
          <w:szCs w:val="24"/>
          <w:lang w:val="en-US"/>
        </w:rPr>
      </w:pPr>
    </w:p>
    <w:p w14:paraId="786A4B87" w14:textId="77777777" w:rsidR="001C5CA0" w:rsidRPr="00EA3826" w:rsidRDefault="001C5CA0" w:rsidP="004B744D">
      <w:pPr>
        <w:tabs>
          <w:tab w:val="left" w:pos="5812"/>
        </w:tabs>
        <w:jc w:val="center"/>
        <w:rPr>
          <w:sz w:val="24"/>
          <w:szCs w:val="24"/>
          <w:lang w:val="en-US"/>
        </w:rPr>
      </w:pPr>
    </w:p>
    <w:p w14:paraId="20E07AB2" w14:textId="77777777" w:rsidR="001C5CA0" w:rsidRPr="00C6687A" w:rsidRDefault="001C5CA0" w:rsidP="001C5CA0">
      <w:pPr>
        <w:tabs>
          <w:tab w:val="left" w:pos="5812"/>
        </w:tabs>
        <w:rPr>
          <w:b/>
          <w:lang w:val="en-US"/>
        </w:rPr>
      </w:pPr>
      <w:r w:rsidRPr="00B637CF">
        <w:rPr>
          <w:sz w:val="24"/>
          <w:szCs w:val="24"/>
          <w:lang w:val="en-US"/>
        </w:rPr>
        <w:br w:type="page"/>
      </w:r>
      <w:r>
        <w:rPr>
          <w:b/>
          <w:lang w:val="en-US"/>
        </w:rPr>
        <w:lastRenderedPageBreak/>
        <w:t>Appendix</w:t>
      </w:r>
      <w:r w:rsidRPr="00C6687A">
        <w:rPr>
          <w:b/>
          <w:lang w:val="en-US"/>
        </w:rPr>
        <w:t xml:space="preserve"> A1.5</w:t>
      </w:r>
    </w:p>
    <w:p w14:paraId="5ECFD3DB" w14:textId="77777777" w:rsidR="001C5CA0" w:rsidRPr="00C6687A" w:rsidRDefault="001C5CA0" w:rsidP="001C5CA0">
      <w:pPr>
        <w:tabs>
          <w:tab w:val="left" w:pos="5812"/>
        </w:tabs>
        <w:rPr>
          <w:b/>
          <w:lang w:val="en-US"/>
        </w:rPr>
      </w:pPr>
    </w:p>
    <w:p w14:paraId="65FF668D" w14:textId="77777777" w:rsidR="001C5CA0" w:rsidRPr="00C6687A" w:rsidRDefault="001C5CA0" w:rsidP="001C5CA0">
      <w:pPr>
        <w:tabs>
          <w:tab w:val="left" w:pos="5812"/>
        </w:tabs>
        <w:rPr>
          <w:b/>
          <w:sz w:val="24"/>
          <w:szCs w:val="24"/>
          <w:lang w:val="en-US"/>
        </w:rPr>
      </w:pPr>
      <w:r>
        <w:rPr>
          <w:b/>
          <w:sz w:val="24"/>
          <w:szCs w:val="24"/>
          <w:lang w:val="en-US"/>
        </w:rPr>
        <w:t>Sample</w:t>
      </w:r>
      <w:r w:rsidRPr="00C6687A">
        <w:rPr>
          <w:b/>
          <w:sz w:val="24"/>
          <w:szCs w:val="24"/>
          <w:lang w:val="en-US"/>
        </w:rPr>
        <w:t xml:space="preserve">: </w:t>
      </w:r>
      <w:r>
        <w:rPr>
          <w:b/>
          <w:sz w:val="24"/>
          <w:szCs w:val="24"/>
          <w:lang w:val="en-US"/>
        </w:rPr>
        <w:t>First inside page</w:t>
      </w:r>
    </w:p>
    <w:p w14:paraId="120E21F1" w14:textId="77777777" w:rsidR="001C5CA0" w:rsidRPr="00C6687A" w:rsidRDefault="001C5CA0" w:rsidP="001C5CA0">
      <w:pPr>
        <w:tabs>
          <w:tab w:val="left" w:pos="5812"/>
        </w:tabs>
        <w:rPr>
          <w:b/>
          <w:sz w:val="24"/>
          <w:szCs w:val="24"/>
          <w:lang w:val="en-US"/>
        </w:rPr>
      </w:pPr>
    </w:p>
    <w:p w14:paraId="4338D18C" w14:textId="77777777" w:rsidR="001C5CA0" w:rsidRPr="00C6687A" w:rsidRDefault="001C5CA0" w:rsidP="001C5CA0">
      <w:pPr>
        <w:tabs>
          <w:tab w:val="left" w:pos="5812"/>
        </w:tabs>
        <w:jc w:val="both"/>
        <w:rPr>
          <w:lang w:val="en-US"/>
        </w:rPr>
      </w:pPr>
      <w:r>
        <w:rPr>
          <w:lang w:val="en-US"/>
        </w:rPr>
        <w:t xml:space="preserve">The text below </w:t>
      </w:r>
      <w:proofErr w:type="gramStart"/>
      <w:r>
        <w:rPr>
          <w:lang w:val="en-US"/>
        </w:rPr>
        <w:t>has to</w:t>
      </w:r>
      <w:proofErr w:type="gramEnd"/>
      <w:r>
        <w:rPr>
          <w:lang w:val="en-US"/>
        </w:rPr>
        <w:t xml:space="preserve"> be inserted separately as the first page in the dissertation (before any dedications, citations, acknowledgments, forewords, prefaces or the like)</w:t>
      </w:r>
      <w:r w:rsidRPr="00C6687A">
        <w:rPr>
          <w:lang w:val="en-US"/>
        </w:rPr>
        <w:t xml:space="preserve">. </w:t>
      </w:r>
      <w:r>
        <w:rPr>
          <w:lang w:val="en-US"/>
        </w:rPr>
        <w:t xml:space="preserve">It is not necessary </w:t>
      </w:r>
      <w:r w:rsidR="00D93DDC">
        <w:rPr>
          <w:lang w:val="en-US"/>
        </w:rPr>
        <w:t>to obtain the signature of the C</w:t>
      </w:r>
      <w:r>
        <w:rPr>
          <w:lang w:val="en-US"/>
        </w:rPr>
        <w:t>hairman</w:t>
      </w:r>
      <w:r w:rsidR="00E25A7D">
        <w:rPr>
          <w:lang w:val="en-US"/>
        </w:rPr>
        <w:t xml:space="preserve"> / Chairwoman</w:t>
      </w:r>
      <w:r>
        <w:rPr>
          <w:lang w:val="en-US"/>
        </w:rPr>
        <w:t xml:space="preserve"> of the Doctoral Board.</w:t>
      </w:r>
    </w:p>
    <w:p w14:paraId="75CBCE22" w14:textId="77777777" w:rsidR="001C5CA0" w:rsidRPr="00C6687A" w:rsidRDefault="001C5CA0" w:rsidP="001C5CA0">
      <w:pPr>
        <w:tabs>
          <w:tab w:val="left" w:pos="5812"/>
        </w:tabs>
        <w:jc w:val="both"/>
        <w:rPr>
          <w:lang w:val="en-US"/>
        </w:rPr>
      </w:pPr>
    </w:p>
    <w:p w14:paraId="26AFEC3C" w14:textId="77777777" w:rsidR="001C5CA0" w:rsidRPr="00C6687A" w:rsidRDefault="001C5CA0" w:rsidP="001C5CA0">
      <w:pPr>
        <w:tabs>
          <w:tab w:val="left" w:pos="5812"/>
        </w:tabs>
        <w:jc w:val="both"/>
        <w:rPr>
          <w:lang w:val="en-US"/>
        </w:rPr>
      </w:pPr>
    </w:p>
    <w:p w14:paraId="46067344" w14:textId="77777777" w:rsidR="001C5CA0" w:rsidRPr="00C6687A" w:rsidRDefault="001C5CA0" w:rsidP="001C5CA0">
      <w:pPr>
        <w:tabs>
          <w:tab w:val="left" w:pos="5812"/>
        </w:tabs>
        <w:jc w:val="both"/>
        <w:rPr>
          <w:lang w:val="en-US"/>
        </w:rPr>
      </w:pPr>
    </w:p>
    <w:p w14:paraId="0080DDC2" w14:textId="77777777" w:rsidR="001C5CA0" w:rsidRPr="00C6687A" w:rsidRDefault="001C5CA0" w:rsidP="001C5CA0">
      <w:pPr>
        <w:autoSpaceDE w:val="0"/>
        <w:autoSpaceDN w:val="0"/>
        <w:adjustRightInd w:val="0"/>
        <w:spacing w:line="240" w:lineRule="auto"/>
        <w:jc w:val="both"/>
        <w:rPr>
          <w:lang w:val="en-US"/>
        </w:rPr>
      </w:pPr>
      <w:r w:rsidRPr="00C6687A">
        <w:rPr>
          <w:lang w:val="en-US"/>
        </w:rPr>
        <w:t xml:space="preserve">The Faculty of </w:t>
      </w:r>
      <w:r w:rsidR="004B744D">
        <w:rPr>
          <w:lang w:val="en-US"/>
        </w:rPr>
        <w:t>Business, Economics and Informatics</w:t>
      </w:r>
      <w:r w:rsidRPr="00C6687A">
        <w:rPr>
          <w:lang w:val="en-US"/>
        </w:rPr>
        <w:t xml:space="preserve"> of the University of Zurich hereby authorizes the printing of this dissertation, without indicating an opinion of the views expressed in the work.</w:t>
      </w:r>
    </w:p>
    <w:p w14:paraId="6AC81E16" w14:textId="77777777" w:rsidR="001C5CA0" w:rsidRPr="00C6687A" w:rsidRDefault="001C5CA0" w:rsidP="001C5CA0">
      <w:pPr>
        <w:autoSpaceDE w:val="0"/>
        <w:autoSpaceDN w:val="0"/>
        <w:adjustRightInd w:val="0"/>
        <w:spacing w:line="240" w:lineRule="auto"/>
        <w:jc w:val="both"/>
        <w:rPr>
          <w:lang w:val="en-US"/>
        </w:rPr>
      </w:pPr>
    </w:p>
    <w:p w14:paraId="1A371E31" w14:textId="77777777" w:rsidR="001C5CA0" w:rsidRPr="00C6687A" w:rsidRDefault="001C5CA0" w:rsidP="001C5CA0">
      <w:pPr>
        <w:autoSpaceDE w:val="0"/>
        <w:autoSpaceDN w:val="0"/>
        <w:adjustRightInd w:val="0"/>
        <w:spacing w:line="240" w:lineRule="auto"/>
        <w:jc w:val="both"/>
        <w:rPr>
          <w:lang w:val="en-US"/>
        </w:rPr>
      </w:pPr>
    </w:p>
    <w:p w14:paraId="4F8E07E7" w14:textId="77777777" w:rsidR="001C5CA0" w:rsidRPr="00C6687A" w:rsidRDefault="001C5CA0" w:rsidP="001C5CA0">
      <w:pPr>
        <w:autoSpaceDE w:val="0"/>
        <w:autoSpaceDN w:val="0"/>
        <w:adjustRightInd w:val="0"/>
        <w:spacing w:line="240" w:lineRule="auto"/>
        <w:jc w:val="both"/>
        <w:rPr>
          <w:lang w:val="en-US"/>
        </w:rPr>
      </w:pPr>
      <w:r w:rsidRPr="00C6687A">
        <w:rPr>
          <w:lang w:val="en-US"/>
        </w:rPr>
        <w:t>Zurich, DD.MM.YYYY</w:t>
      </w:r>
      <w:r w:rsidR="00E25A7D">
        <w:rPr>
          <w:rStyle w:val="Funotenzeichen"/>
          <w:lang w:val="en-US"/>
        </w:rPr>
        <w:footnoteReference w:id="19"/>
      </w:r>
    </w:p>
    <w:p w14:paraId="16D21B69" w14:textId="77777777" w:rsidR="001C5CA0" w:rsidRPr="00C6687A" w:rsidRDefault="001C5CA0" w:rsidP="001C5CA0">
      <w:pPr>
        <w:autoSpaceDE w:val="0"/>
        <w:autoSpaceDN w:val="0"/>
        <w:adjustRightInd w:val="0"/>
        <w:spacing w:line="240" w:lineRule="auto"/>
        <w:jc w:val="both"/>
        <w:rPr>
          <w:lang w:val="en-US"/>
        </w:rPr>
      </w:pPr>
    </w:p>
    <w:p w14:paraId="1572539A" w14:textId="77777777" w:rsidR="001C5CA0" w:rsidRPr="00C6687A" w:rsidRDefault="00E25A7D" w:rsidP="001C5CA0">
      <w:pPr>
        <w:tabs>
          <w:tab w:val="left" w:pos="5812"/>
        </w:tabs>
        <w:jc w:val="both"/>
        <w:rPr>
          <w:lang w:val="en-US"/>
        </w:rPr>
      </w:pPr>
      <w:r>
        <w:rPr>
          <w:lang w:val="en-US"/>
        </w:rPr>
        <w:t xml:space="preserve">The </w:t>
      </w:r>
      <w:r w:rsidR="001C5CA0" w:rsidRPr="00C6687A">
        <w:rPr>
          <w:lang w:val="en-US"/>
        </w:rPr>
        <w:t>Chairman</w:t>
      </w:r>
      <w:r w:rsidR="00CD4B64">
        <w:rPr>
          <w:lang w:val="en-US"/>
        </w:rPr>
        <w:t xml:space="preserve"> </w:t>
      </w:r>
      <w:r w:rsidR="001C5CA0" w:rsidRPr="00C6687A">
        <w:rPr>
          <w:lang w:val="en-US"/>
        </w:rPr>
        <w:t xml:space="preserve">of the Doctoral Board: Prof. Dr. </w:t>
      </w:r>
      <w:r w:rsidR="001C5CA0">
        <w:rPr>
          <w:lang w:val="en-US"/>
        </w:rPr>
        <w:t>First name Last name</w:t>
      </w:r>
      <w:r w:rsidR="001F0578">
        <w:rPr>
          <w:rStyle w:val="Funotenzeichen"/>
          <w:lang w:val="en-US"/>
        </w:rPr>
        <w:footnoteReference w:id="20"/>
      </w:r>
    </w:p>
    <w:p w14:paraId="5DFE0739" w14:textId="77777777" w:rsidR="001C5CA0" w:rsidRPr="00C6687A" w:rsidRDefault="001C5CA0" w:rsidP="001C5CA0">
      <w:pPr>
        <w:tabs>
          <w:tab w:val="left" w:pos="5812"/>
        </w:tabs>
        <w:jc w:val="both"/>
        <w:rPr>
          <w:lang w:val="en-US"/>
        </w:rPr>
      </w:pPr>
    </w:p>
    <w:p w14:paraId="7567EC19" w14:textId="77777777" w:rsidR="001C5CA0" w:rsidRPr="00C6687A" w:rsidRDefault="001C5CA0" w:rsidP="001C5CA0">
      <w:pPr>
        <w:tabs>
          <w:tab w:val="left" w:pos="5812"/>
        </w:tabs>
        <w:jc w:val="both"/>
        <w:rPr>
          <w:lang w:val="en-US"/>
        </w:rPr>
      </w:pPr>
    </w:p>
    <w:p w14:paraId="2ED9657B" w14:textId="77777777" w:rsidR="001C5CA0" w:rsidRPr="00C6687A" w:rsidRDefault="001C5CA0" w:rsidP="001C5CA0">
      <w:pPr>
        <w:tabs>
          <w:tab w:val="left" w:pos="5812"/>
        </w:tabs>
        <w:jc w:val="both"/>
        <w:rPr>
          <w:lang w:val="en-US"/>
        </w:rPr>
      </w:pPr>
    </w:p>
    <w:p w14:paraId="6516F6D3" w14:textId="77777777" w:rsidR="001C5CA0" w:rsidRPr="00C6687A" w:rsidRDefault="001C5CA0" w:rsidP="001C5CA0">
      <w:pPr>
        <w:tabs>
          <w:tab w:val="left" w:pos="5812"/>
        </w:tabs>
        <w:jc w:val="both"/>
        <w:rPr>
          <w:lang w:val="en-US"/>
        </w:rPr>
      </w:pPr>
    </w:p>
    <w:p w14:paraId="3D07E002" w14:textId="77777777" w:rsidR="001C5CA0" w:rsidRPr="00C6687A" w:rsidRDefault="001C5CA0" w:rsidP="001C5CA0">
      <w:pPr>
        <w:tabs>
          <w:tab w:val="left" w:pos="5812"/>
        </w:tabs>
        <w:jc w:val="both"/>
        <w:rPr>
          <w:lang w:val="en-US"/>
        </w:rPr>
      </w:pPr>
    </w:p>
    <w:p w14:paraId="72298105" w14:textId="77777777" w:rsidR="001C5CA0" w:rsidRPr="00C6687A" w:rsidRDefault="001C5CA0" w:rsidP="001C5CA0">
      <w:pPr>
        <w:tabs>
          <w:tab w:val="left" w:pos="5812"/>
        </w:tabs>
        <w:jc w:val="both"/>
        <w:rPr>
          <w:lang w:val="en-US"/>
        </w:rPr>
      </w:pPr>
    </w:p>
    <w:p w14:paraId="3D4783EB" w14:textId="77777777" w:rsidR="001C5CA0" w:rsidRPr="00C6687A" w:rsidRDefault="001C5CA0" w:rsidP="001C5CA0">
      <w:pPr>
        <w:tabs>
          <w:tab w:val="left" w:pos="5812"/>
        </w:tabs>
        <w:jc w:val="both"/>
        <w:rPr>
          <w:lang w:val="en-US"/>
        </w:rPr>
      </w:pPr>
    </w:p>
    <w:p w14:paraId="7B9CA5CF" w14:textId="77777777" w:rsidR="001C5CA0" w:rsidRPr="00C6687A" w:rsidRDefault="001C5CA0" w:rsidP="001C5CA0">
      <w:pPr>
        <w:tabs>
          <w:tab w:val="left" w:pos="5812"/>
        </w:tabs>
        <w:jc w:val="both"/>
        <w:rPr>
          <w:lang w:val="en-US"/>
        </w:rPr>
      </w:pPr>
    </w:p>
    <w:p w14:paraId="4391F56D" w14:textId="77777777" w:rsidR="001C5CA0" w:rsidRPr="00C6687A" w:rsidRDefault="001C5CA0" w:rsidP="001C5CA0">
      <w:pPr>
        <w:tabs>
          <w:tab w:val="left" w:pos="5812"/>
        </w:tabs>
        <w:jc w:val="both"/>
        <w:rPr>
          <w:lang w:val="en-US"/>
        </w:rPr>
      </w:pPr>
    </w:p>
    <w:p w14:paraId="518140EC" w14:textId="77777777" w:rsidR="001C5CA0" w:rsidRDefault="001C5CA0" w:rsidP="001C5CA0">
      <w:pPr>
        <w:tabs>
          <w:tab w:val="left" w:pos="5812"/>
        </w:tabs>
        <w:jc w:val="both"/>
        <w:rPr>
          <w:lang w:val="en-US"/>
        </w:rPr>
      </w:pPr>
    </w:p>
    <w:p w14:paraId="66A46DE8" w14:textId="77777777" w:rsidR="001C5CA0" w:rsidRDefault="001C5CA0" w:rsidP="001C5CA0">
      <w:pPr>
        <w:tabs>
          <w:tab w:val="left" w:pos="5812"/>
        </w:tabs>
        <w:jc w:val="both"/>
        <w:rPr>
          <w:lang w:val="en-US"/>
        </w:rPr>
      </w:pPr>
    </w:p>
    <w:p w14:paraId="4D1944C2" w14:textId="77777777" w:rsidR="001C5CA0" w:rsidRDefault="001C5CA0" w:rsidP="001C5CA0">
      <w:pPr>
        <w:tabs>
          <w:tab w:val="left" w:pos="5812"/>
        </w:tabs>
        <w:jc w:val="both"/>
        <w:rPr>
          <w:lang w:val="en-US"/>
        </w:rPr>
      </w:pPr>
    </w:p>
    <w:p w14:paraId="5D6F9A65" w14:textId="77777777" w:rsidR="001C5CA0" w:rsidRDefault="001C5CA0" w:rsidP="001C5CA0">
      <w:pPr>
        <w:tabs>
          <w:tab w:val="left" w:pos="5812"/>
        </w:tabs>
        <w:jc w:val="both"/>
        <w:rPr>
          <w:lang w:val="en-US"/>
        </w:rPr>
      </w:pPr>
    </w:p>
    <w:p w14:paraId="1D82FF51" w14:textId="77777777" w:rsidR="001C5CA0" w:rsidRDefault="001C5CA0" w:rsidP="001C5CA0">
      <w:pPr>
        <w:tabs>
          <w:tab w:val="left" w:pos="5812"/>
        </w:tabs>
        <w:jc w:val="both"/>
        <w:rPr>
          <w:lang w:val="en-US"/>
        </w:rPr>
      </w:pPr>
    </w:p>
    <w:p w14:paraId="45898C1C" w14:textId="77777777" w:rsidR="001C5CA0" w:rsidRDefault="001C5CA0" w:rsidP="001C5CA0">
      <w:pPr>
        <w:tabs>
          <w:tab w:val="left" w:pos="5812"/>
        </w:tabs>
        <w:jc w:val="both"/>
        <w:rPr>
          <w:lang w:val="en-US"/>
        </w:rPr>
      </w:pPr>
    </w:p>
    <w:p w14:paraId="48D0E52A" w14:textId="77777777" w:rsidR="001C5CA0" w:rsidRDefault="001C5CA0" w:rsidP="001C5CA0">
      <w:pPr>
        <w:tabs>
          <w:tab w:val="left" w:pos="5812"/>
        </w:tabs>
        <w:jc w:val="both"/>
        <w:rPr>
          <w:lang w:val="en-US"/>
        </w:rPr>
      </w:pPr>
    </w:p>
    <w:p w14:paraId="10F451AE" w14:textId="77777777" w:rsidR="001C5CA0" w:rsidRDefault="001C5CA0" w:rsidP="001C5CA0">
      <w:pPr>
        <w:tabs>
          <w:tab w:val="left" w:pos="5812"/>
        </w:tabs>
        <w:jc w:val="both"/>
        <w:rPr>
          <w:lang w:val="en-US"/>
        </w:rPr>
      </w:pPr>
    </w:p>
    <w:p w14:paraId="07EE3663" w14:textId="77777777" w:rsidR="001C5CA0" w:rsidRDefault="001C5CA0" w:rsidP="001C5CA0">
      <w:pPr>
        <w:tabs>
          <w:tab w:val="left" w:pos="5812"/>
        </w:tabs>
        <w:jc w:val="both"/>
        <w:rPr>
          <w:lang w:val="en-US"/>
        </w:rPr>
      </w:pPr>
    </w:p>
    <w:p w14:paraId="58A933F4" w14:textId="77777777" w:rsidR="001C5CA0" w:rsidRDefault="001C5CA0" w:rsidP="001C5CA0">
      <w:pPr>
        <w:tabs>
          <w:tab w:val="left" w:pos="5812"/>
        </w:tabs>
        <w:jc w:val="both"/>
        <w:rPr>
          <w:lang w:val="en-US"/>
        </w:rPr>
      </w:pPr>
    </w:p>
    <w:p w14:paraId="6E3AF61F" w14:textId="77777777" w:rsidR="001C5CA0" w:rsidRDefault="001C5CA0" w:rsidP="001C5CA0">
      <w:pPr>
        <w:tabs>
          <w:tab w:val="left" w:pos="5812"/>
        </w:tabs>
        <w:jc w:val="both"/>
        <w:rPr>
          <w:lang w:val="en-US"/>
        </w:rPr>
      </w:pPr>
    </w:p>
    <w:p w14:paraId="67010556" w14:textId="77777777" w:rsidR="001C5CA0" w:rsidRDefault="001C5CA0" w:rsidP="001C5CA0">
      <w:pPr>
        <w:tabs>
          <w:tab w:val="left" w:pos="5812"/>
        </w:tabs>
        <w:jc w:val="both"/>
        <w:rPr>
          <w:lang w:val="en-US"/>
        </w:rPr>
      </w:pPr>
    </w:p>
    <w:p w14:paraId="2D369AAC" w14:textId="77777777" w:rsidR="001C5CA0" w:rsidRDefault="001C5CA0" w:rsidP="001C5CA0">
      <w:pPr>
        <w:tabs>
          <w:tab w:val="left" w:pos="5812"/>
        </w:tabs>
        <w:jc w:val="both"/>
        <w:rPr>
          <w:lang w:val="en-US"/>
        </w:rPr>
      </w:pPr>
    </w:p>
    <w:p w14:paraId="22D87793" w14:textId="77777777" w:rsidR="001C5CA0" w:rsidRDefault="001C5CA0" w:rsidP="001C5CA0">
      <w:pPr>
        <w:tabs>
          <w:tab w:val="left" w:pos="5812"/>
        </w:tabs>
        <w:jc w:val="both"/>
        <w:rPr>
          <w:lang w:val="en-US"/>
        </w:rPr>
      </w:pPr>
    </w:p>
    <w:p w14:paraId="657019FE" w14:textId="77777777" w:rsidR="001C5CA0" w:rsidRPr="00C6687A" w:rsidRDefault="001C5CA0" w:rsidP="001C5CA0">
      <w:pPr>
        <w:tabs>
          <w:tab w:val="left" w:pos="5812"/>
        </w:tabs>
        <w:jc w:val="both"/>
        <w:rPr>
          <w:lang w:val="en-US"/>
        </w:rPr>
      </w:pPr>
    </w:p>
    <w:p w14:paraId="18A20C14" w14:textId="77777777" w:rsidR="001C5CA0" w:rsidRPr="00C6687A" w:rsidRDefault="001C5CA0" w:rsidP="001C5CA0">
      <w:pPr>
        <w:tabs>
          <w:tab w:val="left" w:pos="5812"/>
        </w:tabs>
        <w:spacing w:line="0" w:lineRule="atLeast"/>
        <w:jc w:val="both"/>
        <w:rPr>
          <w:b/>
          <w:lang w:val="en-US"/>
        </w:rPr>
      </w:pPr>
      <w:r w:rsidRPr="009963CC">
        <w:rPr>
          <w:lang w:val="en-US"/>
        </w:rPr>
        <w:br w:type="page"/>
      </w:r>
      <w:r>
        <w:rPr>
          <w:b/>
          <w:lang w:val="en-US"/>
        </w:rPr>
        <w:lastRenderedPageBreak/>
        <w:t>Appendix</w:t>
      </w:r>
      <w:r w:rsidRPr="00C6687A">
        <w:rPr>
          <w:b/>
          <w:lang w:val="en-US"/>
        </w:rPr>
        <w:t xml:space="preserve"> A1.6</w:t>
      </w:r>
    </w:p>
    <w:p w14:paraId="1BB616D6" w14:textId="77777777" w:rsidR="001C5CA0" w:rsidRPr="00C6687A" w:rsidRDefault="001C5CA0" w:rsidP="001C5CA0">
      <w:pPr>
        <w:tabs>
          <w:tab w:val="left" w:pos="5812"/>
        </w:tabs>
        <w:jc w:val="both"/>
        <w:rPr>
          <w:b/>
          <w:lang w:val="en-US"/>
        </w:rPr>
      </w:pPr>
    </w:p>
    <w:p w14:paraId="3396D2BB" w14:textId="77777777" w:rsidR="001C5CA0" w:rsidRPr="00C6687A" w:rsidRDefault="001C5CA0" w:rsidP="001C5CA0">
      <w:pPr>
        <w:tabs>
          <w:tab w:val="left" w:pos="5812"/>
        </w:tabs>
        <w:rPr>
          <w:b/>
          <w:sz w:val="24"/>
          <w:szCs w:val="24"/>
          <w:lang w:val="en-US"/>
        </w:rPr>
      </w:pPr>
      <w:r>
        <w:rPr>
          <w:b/>
          <w:sz w:val="24"/>
          <w:szCs w:val="24"/>
          <w:lang w:val="en-US"/>
        </w:rPr>
        <w:t xml:space="preserve">Exemplary </w:t>
      </w:r>
      <w:r w:rsidRPr="00454A6B">
        <w:rPr>
          <w:b/>
          <w:sz w:val="24"/>
          <w:szCs w:val="24"/>
          <w:lang w:val="en-US"/>
        </w:rPr>
        <w:t>Curriculum vitae</w:t>
      </w:r>
    </w:p>
    <w:p w14:paraId="3C1F123F" w14:textId="77777777" w:rsidR="001C5CA0" w:rsidRPr="00C6687A" w:rsidRDefault="001C5CA0" w:rsidP="001C5CA0">
      <w:pPr>
        <w:tabs>
          <w:tab w:val="left" w:pos="5812"/>
        </w:tabs>
        <w:rPr>
          <w:b/>
          <w:sz w:val="24"/>
          <w:szCs w:val="24"/>
          <w:lang w:val="en-US"/>
        </w:rPr>
      </w:pPr>
    </w:p>
    <w:p w14:paraId="0F0BCB37" w14:textId="77777777" w:rsidR="001C5CA0" w:rsidRPr="00A6653E" w:rsidRDefault="001C5CA0" w:rsidP="001C5CA0">
      <w:pPr>
        <w:tabs>
          <w:tab w:val="left" w:pos="5812"/>
        </w:tabs>
        <w:jc w:val="both"/>
        <w:rPr>
          <w:lang w:val="en-US"/>
        </w:rPr>
      </w:pPr>
      <w:r w:rsidRPr="00A6653E">
        <w:rPr>
          <w:lang w:val="en-US"/>
        </w:rPr>
        <w:t xml:space="preserve">The CV </w:t>
      </w:r>
      <w:proofErr w:type="gramStart"/>
      <w:r w:rsidRPr="00A6653E">
        <w:rPr>
          <w:lang w:val="en-US"/>
        </w:rPr>
        <w:t>has to</w:t>
      </w:r>
      <w:proofErr w:type="gramEnd"/>
      <w:r w:rsidRPr="00A6653E">
        <w:rPr>
          <w:lang w:val="en-US"/>
        </w:rPr>
        <w:t xml:space="preserve"> be drafted in the lan</w:t>
      </w:r>
      <w:r w:rsidR="001374C8">
        <w:rPr>
          <w:lang w:val="en-US"/>
        </w:rPr>
        <w:t>guage of the dissertation and</w:t>
      </w:r>
      <w:r w:rsidRPr="00A6653E">
        <w:rPr>
          <w:lang w:val="en-US"/>
        </w:rPr>
        <w:t xml:space="preserve"> inserted as the last page. </w:t>
      </w:r>
      <w:r>
        <w:rPr>
          <w:lang w:val="en-US"/>
        </w:rPr>
        <w:t xml:space="preserve">It </w:t>
      </w:r>
      <w:proofErr w:type="gramStart"/>
      <w:r>
        <w:rPr>
          <w:lang w:val="en-US"/>
        </w:rPr>
        <w:t>has to</w:t>
      </w:r>
      <w:proofErr w:type="gramEnd"/>
      <w:r>
        <w:rPr>
          <w:lang w:val="en-US"/>
        </w:rPr>
        <w:t xml:space="preserve"> be brief and may cover a maximum of one page. The main purpose of the CV is that the candidate can be clearly identified. </w:t>
      </w:r>
      <w:r w:rsidR="005A5395">
        <w:rPr>
          <w:lang w:val="en-US"/>
        </w:rPr>
        <w:t>Therefore,</w:t>
      </w:r>
      <w:r>
        <w:rPr>
          <w:lang w:val="en-US"/>
        </w:rPr>
        <w:t xml:space="preserve"> personal details such as first name, last name and date of birth </w:t>
      </w:r>
      <w:proofErr w:type="gramStart"/>
      <w:r>
        <w:rPr>
          <w:lang w:val="en-US"/>
        </w:rPr>
        <w:t>have to</w:t>
      </w:r>
      <w:proofErr w:type="gramEnd"/>
      <w:r>
        <w:rPr>
          <w:lang w:val="en-US"/>
        </w:rPr>
        <w:t xml:space="preserve"> be included in every case. Please leave out any contact details, picture and signature. As a rule, the CV in the dissertation is divided into personal details, education and, if you wish, professional experience. Please leave out further details such as conferences, publications, etc. The CV may be drafted in table form (see example below) or as a text.</w:t>
      </w:r>
    </w:p>
    <w:p w14:paraId="527FA5AA" w14:textId="77777777" w:rsidR="001C5CA0" w:rsidRPr="001C5CA0" w:rsidRDefault="001C5CA0" w:rsidP="001C5CA0">
      <w:pPr>
        <w:tabs>
          <w:tab w:val="left" w:pos="5812"/>
        </w:tabs>
        <w:jc w:val="both"/>
        <w:rPr>
          <w:lang w:val="en-US"/>
        </w:rPr>
      </w:pPr>
    </w:p>
    <w:p w14:paraId="06035CCD" w14:textId="77777777" w:rsidR="001C5CA0" w:rsidRPr="001C5CA0" w:rsidRDefault="001C5CA0" w:rsidP="001C5CA0">
      <w:pPr>
        <w:tabs>
          <w:tab w:val="left" w:pos="5812"/>
        </w:tabs>
        <w:jc w:val="both"/>
        <w:rPr>
          <w:lang w:val="en-US"/>
        </w:rPr>
      </w:pPr>
    </w:p>
    <w:p w14:paraId="4A0BE97B" w14:textId="77777777" w:rsidR="001C5CA0" w:rsidRPr="006E2841" w:rsidRDefault="001C5CA0" w:rsidP="001C5CA0">
      <w:pPr>
        <w:tabs>
          <w:tab w:val="left" w:pos="5812"/>
        </w:tabs>
        <w:spacing w:line="0" w:lineRule="atLeast"/>
        <w:jc w:val="center"/>
        <w:rPr>
          <w:b/>
          <w:lang w:val="en-US"/>
        </w:rPr>
      </w:pPr>
      <w:r w:rsidRPr="006E2841">
        <w:rPr>
          <w:b/>
          <w:lang w:val="en-US"/>
        </w:rPr>
        <w:t>Curriculum vitae</w:t>
      </w:r>
    </w:p>
    <w:p w14:paraId="4608F8B0" w14:textId="77777777" w:rsidR="001C5CA0" w:rsidRPr="00C6687A" w:rsidRDefault="001C5CA0" w:rsidP="001C5CA0">
      <w:pPr>
        <w:tabs>
          <w:tab w:val="left" w:pos="5812"/>
        </w:tabs>
        <w:spacing w:line="0" w:lineRule="atLeast"/>
        <w:jc w:val="both"/>
        <w:rPr>
          <w:lang w:val="en-US"/>
        </w:rPr>
      </w:pPr>
    </w:p>
    <w:p w14:paraId="61394C15" w14:textId="77777777" w:rsidR="001C5CA0" w:rsidRPr="00C6687A" w:rsidRDefault="001C5CA0" w:rsidP="001C5CA0">
      <w:pPr>
        <w:tabs>
          <w:tab w:val="left" w:pos="5812"/>
        </w:tabs>
        <w:jc w:val="both"/>
        <w:rPr>
          <w:b/>
          <w:lang w:val="en-US"/>
        </w:rPr>
      </w:pPr>
      <w:r>
        <w:rPr>
          <w:b/>
          <w:lang w:val="en-US"/>
        </w:rPr>
        <w:t>Personal details</w:t>
      </w:r>
    </w:p>
    <w:p w14:paraId="6E289ACB" w14:textId="77777777" w:rsidR="001C5CA0" w:rsidRPr="00C6687A" w:rsidRDefault="001C5CA0" w:rsidP="001C5CA0">
      <w:pPr>
        <w:tabs>
          <w:tab w:val="left" w:pos="5812"/>
        </w:tabs>
        <w:spacing w:line="0" w:lineRule="atLeast"/>
        <w:jc w:val="both"/>
        <w:rPr>
          <w:lang w:val="en-US"/>
        </w:rPr>
      </w:pPr>
    </w:p>
    <w:p w14:paraId="26C73D6E" w14:textId="77777777" w:rsidR="001C5CA0" w:rsidRPr="00C6687A" w:rsidRDefault="001C5CA0" w:rsidP="001C5CA0">
      <w:pPr>
        <w:tabs>
          <w:tab w:val="left" w:pos="5812"/>
        </w:tabs>
        <w:jc w:val="both"/>
        <w:rPr>
          <w:lang w:val="en-US"/>
        </w:rPr>
      </w:pPr>
      <w:r>
        <w:rPr>
          <w:lang w:val="en-US"/>
        </w:rPr>
        <w:t>First name Last name</w:t>
      </w:r>
    </w:p>
    <w:tbl>
      <w:tblPr>
        <w:tblW w:w="9077" w:type="dxa"/>
        <w:tblCellMar>
          <w:left w:w="0" w:type="dxa"/>
          <w:right w:w="0" w:type="dxa"/>
        </w:tblCellMar>
        <w:tblLook w:val="04A0" w:firstRow="1" w:lastRow="0" w:firstColumn="1" w:lastColumn="0" w:noHBand="0" w:noVBand="1"/>
      </w:tblPr>
      <w:tblGrid>
        <w:gridCol w:w="3124"/>
        <w:gridCol w:w="5953"/>
      </w:tblGrid>
      <w:tr w:rsidR="001C5CA0" w:rsidRPr="00C6687A" w14:paraId="03A75B3E" w14:textId="77777777" w:rsidTr="0067378D">
        <w:trPr>
          <w:trHeight w:val="397"/>
        </w:trPr>
        <w:tc>
          <w:tcPr>
            <w:tcW w:w="3124" w:type="dxa"/>
          </w:tcPr>
          <w:p w14:paraId="448C7D27" w14:textId="77777777" w:rsidR="001C5CA0" w:rsidRPr="00C6687A" w:rsidRDefault="001C5CA0" w:rsidP="0067378D">
            <w:pPr>
              <w:tabs>
                <w:tab w:val="left" w:pos="5812"/>
              </w:tabs>
              <w:rPr>
                <w:lang w:val="en-US"/>
              </w:rPr>
            </w:pPr>
            <w:r>
              <w:rPr>
                <w:lang w:val="en-US"/>
              </w:rPr>
              <w:t>Date of birth</w:t>
            </w:r>
            <w:r w:rsidRPr="00C6687A">
              <w:rPr>
                <w:lang w:val="en-US"/>
              </w:rPr>
              <w:t>:</w:t>
            </w:r>
          </w:p>
        </w:tc>
        <w:tc>
          <w:tcPr>
            <w:tcW w:w="5953" w:type="dxa"/>
          </w:tcPr>
          <w:p w14:paraId="5CAA12FD" w14:textId="77777777" w:rsidR="001C5CA0" w:rsidRPr="00C6687A" w:rsidRDefault="001C5CA0" w:rsidP="0067378D">
            <w:pPr>
              <w:tabs>
                <w:tab w:val="left" w:pos="5812"/>
              </w:tabs>
              <w:jc w:val="both"/>
              <w:rPr>
                <w:lang w:val="en-US"/>
              </w:rPr>
            </w:pPr>
            <w:r w:rsidRPr="00C6687A">
              <w:rPr>
                <w:lang w:val="en-US"/>
              </w:rPr>
              <w:t>DD MMMM YYYY</w:t>
            </w:r>
          </w:p>
        </w:tc>
      </w:tr>
    </w:tbl>
    <w:p w14:paraId="4663F925" w14:textId="77777777" w:rsidR="001C5CA0" w:rsidRPr="00C6687A" w:rsidRDefault="001C5CA0" w:rsidP="001C5CA0">
      <w:pPr>
        <w:tabs>
          <w:tab w:val="left" w:pos="5812"/>
        </w:tabs>
        <w:spacing w:line="0" w:lineRule="atLeast"/>
        <w:jc w:val="both"/>
        <w:rPr>
          <w:lang w:val="en-US"/>
        </w:rPr>
      </w:pPr>
    </w:p>
    <w:p w14:paraId="0459CCF2" w14:textId="77777777" w:rsidR="001C5CA0" w:rsidRPr="00C6687A" w:rsidRDefault="001C5CA0" w:rsidP="001C5CA0">
      <w:pPr>
        <w:tabs>
          <w:tab w:val="left" w:pos="5812"/>
        </w:tabs>
        <w:spacing w:line="0" w:lineRule="atLeast"/>
        <w:jc w:val="both"/>
        <w:rPr>
          <w:lang w:val="en-US"/>
        </w:rPr>
      </w:pPr>
    </w:p>
    <w:p w14:paraId="041824DA" w14:textId="77777777" w:rsidR="001C5CA0" w:rsidRPr="00C6687A" w:rsidRDefault="001C5CA0" w:rsidP="001C5CA0">
      <w:pPr>
        <w:tabs>
          <w:tab w:val="left" w:pos="5812"/>
        </w:tabs>
        <w:jc w:val="both"/>
        <w:rPr>
          <w:b/>
          <w:lang w:val="en-US"/>
        </w:rPr>
      </w:pPr>
      <w:r>
        <w:rPr>
          <w:b/>
          <w:lang w:val="en-US"/>
        </w:rPr>
        <w:t>Education</w:t>
      </w:r>
    </w:p>
    <w:p w14:paraId="2D4A76DE" w14:textId="77777777" w:rsidR="001C5CA0" w:rsidRPr="00C6687A" w:rsidRDefault="001C5CA0" w:rsidP="001C5CA0">
      <w:pPr>
        <w:tabs>
          <w:tab w:val="left" w:pos="5812"/>
        </w:tabs>
        <w:spacing w:line="0" w:lineRule="atLeast"/>
        <w:jc w:val="both"/>
        <w:rPr>
          <w:lang w:val="en-US"/>
        </w:rPr>
      </w:pPr>
    </w:p>
    <w:tbl>
      <w:tblPr>
        <w:tblW w:w="9077" w:type="dxa"/>
        <w:tblCellMar>
          <w:left w:w="0" w:type="dxa"/>
          <w:right w:w="0" w:type="dxa"/>
        </w:tblCellMar>
        <w:tblLook w:val="04A0" w:firstRow="1" w:lastRow="0" w:firstColumn="1" w:lastColumn="0" w:noHBand="0" w:noVBand="1"/>
      </w:tblPr>
      <w:tblGrid>
        <w:gridCol w:w="3124"/>
        <w:gridCol w:w="5953"/>
      </w:tblGrid>
      <w:tr w:rsidR="001C5CA0" w:rsidRPr="00E7678F" w14:paraId="6AC510FF" w14:textId="77777777" w:rsidTr="0067378D">
        <w:trPr>
          <w:trHeight w:val="397"/>
        </w:trPr>
        <w:tc>
          <w:tcPr>
            <w:tcW w:w="3124" w:type="dxa"/>
          </w:tcPr>
          <w:p w14:paraId="1CBEFAEB" w14:textId="1CA75814" w:rsidR="001C5CA0" w:rsidRPr="00C6687A" w:rsidRDefault="0004795E" w:rsidP="00F35C8D">
            <w:pPr>
              <w:tabs>
                <w:tab w:val="left" w:pos="5812"/>
              </w:tabs>
              <w:rPr>
                <w:lang w:val="en-US"/>
              </w:rPr>
            </w:pPr>
            <w:r>
              <w:rPr>
                <w:lang w:val="en-US"/>
              </w:rPr>
              <w:t>September 1</w:t>
            </w:r>
            <w:r w:rsidR="009429E5">
              <w:rPr>
                <w:lang w:val="en-US"/>
              </w:rPr>
              <w:t>9</w:t>
            </w:r>
            <w:r w:rsidR="001C5CA0" w:rsidRPr="00C6687A">
              <w:rPr>
                <w:lang w:val="en-US"/>
              </w:rPr>
              <w:t xml:space="preserve"> – Februar</w:t>
            </w:r>
            <w:r w:rsidR="001C5CA0">
              <w:rPr>
                <w:lang w:val="en-US"/>
              </w:rPr>
              <w:t>y</w:t>
            </w:r>
            <w:r w:rsidR="001C5CA0" w:rsidRPr="00C6687A">
              <w:rPr>
                <w:lang w:val="en-US"/>
              </w:rPr>
              <w:t xml:space="preserve"> </w:t>
            </w:r>
            <w:r w:rsidR="009429E5">
              <w:rPr>
                <w:lang w:val="en-US"/>
              </w:rPr>
              <w:t>24</w:t>
            </w:r>
            <w:r w:rsidR="001C5CA0" w:rsidRPr="00C6687A">
              <w:rPr>
                <w:rStyle w:val="Funotenzeichen"/>
                <w:lang w:val="en-US"/>
              </w:rPr>
              <w:footnoteReference w:id="21"/>
            </w:r>
            <w:r w:rsidR="001C5CA0" w:rsidRPr="00C6687A">
              <w:rPr>
                <w:lang w:val="en-US"/>
              </w:rPr>
              <w:t>:</w:t>
            </w:r>
          </w:p>
        </w:tc>
        <w:tc>
          <w:tcPr>
            <w:tcW w:w="5953" w:type="dxa"/>
          </w:tcPr>
          <w:p w14:paraId="65ACBBCC" w14:textId="77777777" w:rsidR="001C5CA0" w:rsidRPr="00E379EE" w:rsidRDefault="001C5CA0" w:rsidP="0067378D">
            <w:pPr>
              <w:tabs>
                <w:tab w:val="left" w:pos="5812"/>
              </w:tabs>
              <w:rPr>
                <w:lang w:val="en-US"/>
              </w:rPr>
            </w:pPr>
            <w:r w:rsidRPr="00E379EE">
              <w:rPr>
                <w:lang w:val="en-US"/>
              </w:rPr>
              <w:t>Doctoral program</w:t>
            </w:r>
            <w:r w:rsidR="00D31B90">
              <w:rPr>
                <w:rStyle w:val="Funotenzeichen"/>
                <w:lang w:val="en-US"/>
              </w:rPr>
              <w:footnoteReference w:id="22"/>
            </w:r>
            <w:r w:rsidRPr="00E379EE">
              <w:rPr>
                <w:lang w:val="en-US"/>
              </w:rPr>
              <w:t xml:space="preserve"> </w:t>
            </w:r>
            <w:r w:rsidR="00871C28">
              <w:rPr>
                <w:lang w:val="en-US"/>
              </w:rPr>
              <w:t>in Neuroeconomics</w:t>
            </w:r>
          </w:p>
          <w:p w14:paraId="2EAD6451" w14:textId="77777777" w:rsidR="001C5CA0" w:rsidRDefault="00871C28" w:rsidP="0067378D">
            <w:pPr>
              <w:tabs>
                <w:tab w:val="left" w:pos="5812"/>
              </w:tabs>
              <w:spacing w:line="0" w:lineRule="atLeast"/>
              <w:jc w:val="both"/>
              <w:rPr>
                <w:lang w:val="en-US"/>
              </w:rPr>
            </w:pPr>
            <w:r>
              <w:rPr>
                <w:lang w:val="en-US"/>
              </w:rPr>
              <w:t>University of Zurich, Department of Economics</w:t>
            </w:r>
          </w:p>
          <w:p w14:paraId="4CEE3DC8" w14:textId="77777777" w:rsidR="005F241A" w:rsidRPr="00E379EE" w:rsidRDefault="005F241A" w:rsidP="0067378D">
            <w:pPr>
              <w:tabs>
                <w:tab w:val="left" w:pos="5812"/>
              </w:tabs>
              <w:spacing w:line="0" w:lineRule="atLeast"/>
              <w:jc w:val="both"/>
              <w:rPr>
                <w:lang w:val="en-US"/>
              </w:rPr>
            </w:pPr>
          </w:p>
        </w:tc>
      </w:tr>
      <w:tr w:rsidR="001C5CA0" w:rsidRPr="00E7678F" w14:paraId="3BAD5FEE" w14:textId="77777777" w:rsidTr="0067378D">
        <w:trPr>
          <w:trHeight w:val="397"/>
        </w:trPr>
        <w:tc>
          <w:tcPr>
            <w:tcW w:w="3124" w:type="dxa"/>
          </w:tcPr>
          <w:p w14:paraId="252A03B2" w14:textId="10CA54E1" w:rsidR="001C5CA0" w:rsidRPr="00C6687A" w:rsidRDefault="00041D3A" w:rsidP="00F35C8D">
            <w:pPr>
              <w:tabs>
                <w:tab w:val="left" w:pos="5812"/>
              </w:tabs>
              <w:rPr>
                <w:lang w:val="en-US"/>
              </w:rPr>
            </w:pPr>
            <w:r>
              <w:rPr>
                <w:lang w:val="en-US"/>
              </w:rPr>
              <w:t xml:space="preserve">September </w:t>
            </w:r>
            <w:r w:rsidR="00F35C8D">
              <w:rPr>
                <w:lang w:val="en-US"/>
              </w:rPr>
              <w:t>1</w:t>
            </w:r>
            <w:r w:rsidR="002664FD">
              <w:rPr>
                <w:lang w:val="en-US"/>
              </w:rPr>
              <w:t>7</w:t>
            </w:r>
            <w:r w:rsidR="001C5CA0" w:rsidRPr="00C6687A">
              <w:rPr>
                <w:lang w:val="en-US"/>
              </w:rPr>
              <w:t xml:space="preserve"> –</w:t>
            </w:r>
            <w:r w:rsidR="001C5CA0">
              <w:rPr>
                <w:lang w:val="en-US"/>
              </w:rPr>
              <w:t xml:space="preserve"> July</w:t>
            </w:r>
            <w:r>
              <w:rPr>
                <w:lang w:val="en-US"/>
              </w:rPr>
              <w:t xml:space="preserve"> 1</w:t>
            </w:r>
            <w:r w:rsidR="002664FD">
              <w:rPr>
                <w:lang w:val="en-US"/>
              </w:rPr>
              <w:t>9</w:t>
            </w:r>
            <w:r w:rsidR="001C5CA0" w:rsidRPr="00C6687A">
              <w:rPr>
                <w:lang w:val="en-US"/>
              </w:rPr>
              <w:t>:</w:t>
            </w:r>
          </w:p>
        </w:tc>
        <w:tc>
          <w:tcPr>
            <w:tcW w:w="5953" w:type="dxa"/>
          </w:tcPr>
          <w:p w14:paraId="57DC7D48" w14:textId="77777777" w:rsidR="001C5CA0" w:rsidRPr="00852DEF" w:rsidRDefault="001C5CA0" w:rsidP="0067378D">
            <w:pPr>
              <w:tabs>
                <w:tab w:val="left" w:pos="5812"/>
              </w:tabs>
              <w:rPr>
                <w:lang w:val="en-US"/>
              </w:rPr>
            </w:pPr>
            <w:r w:rsidRPr="00852DEF">
              <w:rPr>
                <w:lang w:val="en-US"/>
              </w:rPr>
              <w:t xml:space="preserve">Master of </w:t>
            </w:r>
            <w:r w:rsidR="00041D3A">
              <w:rPr>
                <w:lang w:val="en-US"/>
              </w:rPr>
              <w:t>Science in Psychology</w:t>
            </w:r>
          </w:p>
          <w:p w14:paraId="40BF2725" w14:textId="77777777" w:rsidR="001C5CA0" w:rsidRDefault="00041D3A" w:rsidP="0067378D">
            <w:pPr>
              <w:tabs>
                <w:tab w:val="left" w:pos="5812"/>
              </w:tabs>
              <w:spacing w:line="0" w:lineRule="atLeast"/>
              <w:jc w:val="both"/>
              <w:rPr>
                <w:lang w:val="en-US"/>
              </w:rPr>
            </w:pPr>
            <w:r>
              <w:rPr>
                <w:lang w:val="en-US"/>
              </w:rPr>
              <w:t>University of Zurich</w:t>
            </w:r>
            <w:r w:rsidR="00ED164B">
              <w:rPr>
                <w:lang w:val="en-US"/>
              </w:rPr>
              <w:t>, Department of Psychology</w:t>
            </w:r>
          </w:p>
          <w:p w14:paraId="004D972E" w14:textId="77777777" w:rsidR="00041D3A" w:rsidRPr="00852DEF" w:rsidRDefault="00041D3A" w:rsidP="0067378D">
            <w:pPr>
              <w:tabs>
                <w:tab w:val="left" w:pos="5812"/>
              </w:tabs>
              <w:spacing w:line="0" w:lineRule="atLeast"/>
              <w:jc w:val="both"/>
              <w:rPr>
                <w:lang w:val="en-US"/>
              </w:rPr>
            </w:pPr>
          </w:p>
        </w:tc>
      </w:tr>
      <w:tr w:rsidR="001C5CA0" w:rsidRPr="00E7678F" w14:paraId="2D9EDE23" w14:textId="77777777" w:rsidTr="0067378D">
        <w:trPr>
          <w:trHeight w:val="397"/>
        </w:trPr>
        <w:tc>
          <w:tcPr>
            <w:tcW w:w="3124" w:type="dxa"/>
          </w:tcPr>
          <w:p w14:paraId="05460B5A" w14:textId="0BA5204E" w:rsidR="001C5CA0" w:rsidRPr="00C6687A" w:rsidRDefault="001C5CA0" w:rsidP="00F35C8D">
            <w:pPr>
              <w:tabs>
                <w:tab w:val="left" w:pos="5812"/>
              </w:tabs>
              <w:rPr>
                <w:lang w:val="en-US"/>
              </w:rPr>
            </w:pPr>
            <w:r w:rsidRPr="00C6687A">
              <w:rPr>
                <w:lang w:val="en-US"/>
              </w:rPr>
              <w:t xml:space="preserve">September </w:t>
            </w:r>
            <w:r w:rsidR="002664FD">
              <w:rPr>
                <w:lang w:val="en-US"/>
              </w:rPr>
              <w:t>14</w:t>
            </w:r>
            <w:r>
              <w:rPr>
                <w:lang w:val="en-US"/>
              </w:rPr>
              <w:t xml:space="preserve"> – July</w:t>
            </w:r>
            <w:r w:rsidR="004D354D">
              <w:rPr>
                <w:lang w:val="en-US"/>
              </w:rPr>
              <w:t xml:space="preserve"> </w:t>
            </w:r>
            <w:r w:rsidR="00F35C8D">
              <w:rPr>
                <w:lang w:val="en-US"/>
              </w:rPr>
              <w:t>1</w:t>
            </w:r>
            <w:r w:rsidR="002664FD">
              <w:rPr>
                <w:lang w:val="en-US"/>
              </w:rPr>
              <w:t>7</w:t>
            </w:r>
            <w:r w:rsidRPr="00C6687A">
              <w:rPr>
                <w:lang w:val="en-US"/>
              </w:rPr>
              <w:t>:</w:t>
            </w:r>
          </w:p>
        </w:tc>
        <w:tc>
          <w:tcPr>
            <w:tcW w:w="5953" w:type="dxa"/>
          </w:tcPr>
          <w:p w14:paraId="6B2E2E0B" w14:textId="77777777" w:rsidR="001C5CA0" w:rsidRDefault="001C5CA0" w:rsidP="000A25F8">
            <w:pPr>
              <w:tabs>
                <w:tab w:val="left" w:pos="5812"/>
              </w:tabs>
              <w:rPr>
                <w:lang w:val="en-US"/>
              </w:rPr>
            </w:pPr>
            <w:r w:rsidRPr="00C6687A">
              <w:rPr>
                <w:lang w:val="en-US"/>
              </w:rPr>
              <w:t xml:space="preserve">Bachelor of </w:t>
            </w:r>
            <w:r w:rsidR="000A25F8">
              <w:rPr>
                <w:lang w:val="en-US"/>
              </w:rPr>
              <w:t>Science in Psychology</w:t>
            </w:r>
          </w:p>
          <w:p w14:paraId="65A95E98" w14:textId="77777777" w:rsidR="000A25F8" w:rsidRPr="00C6687A" w:rsidRDefault="000A25F8" w:rsidP="000A25F8">
            <w:pPr>
              <w:tabs>
                <w:tab w:val="left" w:pos="5812"/>
              </w:tabs>
              <w:rPr>
                <w:lang w:val="en-US"/>
              </w:rPr>
            </w:pPr>
            <w:r>
              <w:rPr>
                <w:lang w:val="en-US"/>
              </w:rPr>
              <w:t>University of Zurich</w:t>
            </w:r>
            <w:r w:rsidR="00ED164B">
              <w:rPr>
                <w:lang w:val="en-US"/>
              </w:rPr>
              <w:t>, Department of Psychology</w:t>
            </w:r>
          </w:p>
        </w:tc>
      </w:tr>
    </w:tbl>
    <w:p w14:paraId="42BCB44A" w14:textId="77777777" w:rsidR="001C5CA0" w:rsidRPr="00C6687A" w:rsidRDefault="001C5CA0" w:rsidP="001C5CA0">
      <w:pPr>
        <w:tabs>
          <w:tab w:val="left" w:pos="5812"/>
        </w:tabs>
        <w:spacing w:line="0" w:lineRule="atLeast"/>
        <w:jc w:val="both"/>
        <w:rPr>
          <w:lang w:val="en-US"/>
        </w:rPr>
      </w:pPr>
    </w:p>
    <w:p w14:paraId="5C5D50F9" w14:textId="77777777" w:rsidR="001C5CA0" w:rsidRPr="00C6687A" w:rsidRDefault="001C5CA0" w:rsidP="001C5CA0">
      <w:pPr>
        <w:tabs>
          <w:tab w:val="left" w:pos="5812"/>
        </w:tabs>
        <w:spacing w:line="0" w:lineRule="atLeast"/>
        <w:jc w:val="both"/>
        <w:rPr>
          <w:lang w:val="en-US"/>
        </w:rPr>
      </w:pPr>
    </w:p>
    <w:p w14:paraId="02F85559" w14:textId="77777777" w:rsidR="001C5CA0" w:rsidRPr="00C6687A" w:rsidRDefault="001C5CA0" w:rsidP="001C5CA0">
      <w:pPr>
        <w:tabs>
          <w:tab w:val="left" w:pos="5812"/>
        </w:tabs>
        <w:jc w:val="both"/>
        <w:rPr>
          <w:b/>
          <w:lang w:val="en-US"/>
        </w:rPr>
      </w:pPr>
      <w:r>
        <w:rPr>
          <w:b/>
          <w:lang w:val="en-US"/>
        </w:rPr>
        <w:t>Professional experience</w:t>
      </w:r>
    </w:p>
    <w:p w14:paraId="0BEEF899" w14:textId="77777777" w:rsidR="001C5CA0" w:rsidRPr="00C6687A" w:rsidRDefault="001C5CA0" w:rsidP="001C5CA0">
      <w:pPr>
        <w:tabs>
          <w:tab w:val="left" w:pos="5812"/>
        </w:tabs>
        <w:spacing w:line="0" w:lineRule="atLeast"/>
        <w:jc w:val="both"/>
        <w:rPr>
          <w:lang w:val="en-US"/>
        </w:rPr>
      </w:pPr>
    </w:p>
    <w:tbl>
      <w:tblPr>
        <w:tblW w:w="9077" w:type="dxa"/>
        <w:tblCellMar>
          <w:left w:w="0" w:type="dxa"/>
          <w:right w:w="0" w:type="dxa"/>
        </w:tblCellMar>
        <w:tblLook w:val="04A0" w:firstRow="1" w:lastRow="0" w:firstColumn="1" w:lastColumn="0" w:noHBand="0" w:noVBand="1"/>
      </w:tblPr>
      <w:tblGrid>
        <w:gridCol w:w="3124"/>
        <w:gridCol w:w="5953"/>
      </w:tblGrid>
      <w:tr w:rsidR="001C5CA0" w:rsidRPr="00182418" w14:paraId="58324B3C" w14:textId="77777777" w:rsidTr="0067378D">
        <w:trPr>
          <w:trHeight w:val="397"/>
        </w:trPr>
        <w:tc>
          <w:tcPr>
            <w:tcW w:w="3124" w:type="dxa"/>
          </w:tcPr>
          <w:p w14:paraId="69C3C113" w14:textId="77777777" w:rsidR="001C5CA0" w:rsidRPr="00C6687A" w:rsidRDefault="00D51855" w:rsidP="00463743">
            <w:pPr>
              <w:tabs>
                <w:tab w:val="left" w:pos="5812"/>
              </w:tabs>
              <w:rPr>
                <w:lang w:val="en-US"/>
              </w:rPr>
            </w:pPr>
            <w:r>
              <w:rPr>
                <w:lang w:val="en-US"/>
              </w:rPr>
              <w:t>f</w:t>
            </w:r>
            <w:r w:rsidR="00463743">
              <w:rPr>
                <w:lang w:val="en-US"/>
              </w:rPr>
              <w:t>rom – to</w:t>
            </w:r>
            <w:r w:rsidR="001C5CA0" w:rsidRPr="00C6687A">
              <w:rPr>
                <w:lang w:val="en-US"/>
              </w:rPr>
              <w:t>:</w:t>
            </w:r>
          </w:p>
        </w:tc>
        <w:tc>
          <w:tcPr>
            <w:tcW w:w="5953" w:type="dxa"/>
          </w:tcPr>
          <w:p w14:paraId="15D2EF48" w14:textId="77777777" w:rsidR="001C5CA0" w:rsidRPr="00B66581" w:rsidRDefault="00463743" w:rsidP="0067378D">
            <w:pPr>
              <w:tabs>
                <w:tab w:val="left" w:pos="5812"/>
              </w:tabs>
              <w:rPr>
                <w:lang w:val="en-US"/>
              </w:rPr>
            </w:pPr>
            <w:r>
              <w:rPr>
                <w:lang w:val="en-US"/>
              </w:rPr>
              <w:t>xxx xxx xxx</w:t>
            </w:r>
          </w:p>
        </w:tc>
      </w:tr>
    </w:tbl>
    <w:p w14:paraId="1C7D31D6" w14:textId="77777777" w:rsidR="001C5CA0" w:rsidRPr="001C5CA0" w:rsidRDefault="001C5CA0" w:rsidP="001C5CA0">
      <w:pPr>
        <w:tabs>
          <w:tab w:val="left" w:pos="5812"/>
        </w:tabs>
        <w:spacing w:line="0" w:lineRule="atLeast"/>
        <w:jc w:val="both"/>
        <w:rPr>
          <w:b/>
          <w:lang w:val="en-US"/>
        </w:rPr>
      </w:pPr>
      <w:r w:rsidRPr="00D769AC">
        <w:rPr>
          <w:lang w:val="en-US"/>
        </w:rPr>
        <w:br w:type="page"/>
      </w:r>
      <w:r w:rsidRPr="001C5CA0">
        <w:rPr>
          <w:b/>
          <w:lang w:val="en-US"/>
        </w:rPr>
        <w:lastRenderedPageBreak/>
        <w:t>Appendix A1.7</w:t>
      </w:r>
    </w:p>
    <w:p w14:paraId="09EDADF2" w14:textId="77777777" w:rsidR="001C5CA0" w:rsidRPr="001C5CA0" w:rsidRDefault="001C5CA0" w:rsidP="001C5CA0">
      <w:pPr>
        <w:tabs>
          <w:tab w:val="left" w:pos="5812"/>
        </w:tabs>
        <w:rPr>
          <w:b/>
          <w:lang w:val="en-US"/>
        </w:rPr>
      </w:pPr>
    </w:p>
    <w:p w14:paraId="7E36D029" w14:textId="77777777" w:rsidR="001C5CA0" w:rsidRPr="00A33583" w:rsidRDefault="001C5CA0" w:rsidP="001C5CA0">
      <w:pPr>
        <w:tabs>
          <w:tab w:val="left" w:pos="5812"/>
        </w:tabs>
        <w:rPr>
          <w:b/>
          <w:sz w:val="24"/>
          <w:szCs w:val="24"/>
          <w:lang w:val="en-US"/>
        </w:rPr>
      </w:pPr>
      <w:r w:rsidRPr="00A33583">
        <w:rPr>
          <w:b/>
          <w:sz w:val="24"/>
          <w:szCs w:val="24"/>
          <w:lang w:val="en-US"/>
        </w:rPr>
        <w:t>Sample: Bibliographic citation</w:t>
      </w:r>
    </w:p>
    <w:p w14:paraId="17DCBE64" w14:textId="77777777" w:rsidR="001C5CA0" w:rsidRPr="00A33583" w:rsidRDefault="001C5CA0" w:rsidP="001C5CA0">
      <w:pPr>
        <w:tabs>
          <w:tab w:val="left" w:pos="5812"/>
        </w:tabs>
        <w:rPr>
          <w:b/>
          <w:sz w:val="24"/>
          <w:szCs w:val="24"/>
          <w:lang w:val="en-US"/>
        </w:rPr>
      </w:pPr>
    </w:p>
    <w:p w14:paraId="0A80C1CC" w14:textId="77777777" w:rsidR="001C5CA0" w:rsidRPr="00A33583" w:rsidRDefault="001C5CA0" w:rsidP="001C5CA0">
      <w:pPr>
        <w:tabs>
          <w:tab w:val="left" w:pos="5812"/>
        </w:tabs>
        <w:jc w:val="both"/>
        <w:rPr>
          <w:lang w:val="en-US"/>
        </w:rPr>
      </w:pPr>
      <w:r w:rsidRPr="00A33583">
        <w:rPr>
          <w:lang w:val="en-US"/>
        </w:rPr>
        <w:t xml:space="preserve">The bibliographic citation is the exact </w:t>
      </w:r>
      <w:r>
        <w:rPr>
          <w:lang w:val="en-US"/>
        </w:rPr>
        <w:t xml:space="preserve">declaration of how the dissertation or the single papers constituting the dissertation are to be cited. It is not the bibliography of the literature you used in your dissertation. Instead, it is about how third persons </w:t>
      </w:r>
      <w:proofErr w:type="gramStart"/>
      <w:r>
        <w:rPr>
          <w:lang w:val="en-US"/>
        </w:rPr>
        <w:t>shall</w:t>
      </w:r>
      <w:proofErr w:type="gramEnd"/>
      <w:r>
        <w:rPr>
          <w:lang w:val="en-US"/>
        </w:rPr>
        <w:t xml:space="preserve"> cite the papers constituting your dissertation. The bibliographic references of papers that have already been published are determined by the publisher. The bibliographic citation is usually provided on the title page of the relevant paper (see example 1). </w:t>
      </w:r>
      <w:proofErr w:type="gramStart"/>
      <w:r>
        <w:rPr>
          <w:lang w:val="en-US"/>
        </w:rPr>
        <w:t>Also</w:t>
      </w:r>
      <w:proofErr w:type="gramEnd"/>
      <w:r>
        <w:rPr>
          <w:lang w:val="en-US"/>
        </w:rPr>
        <w:t xml:space="preserve"> for papers that have been submitted, but not yet published, the </w:t>
      </w:r>
      <w:proofErr w:type="gramStart"/>
      <w:r>
        <w:rPr>
          <w:lang w:val="en-US"/>
        </w:rPr>
        <w:t>current status</w:t>
      </w:r>
      <w:proofErr w:type="gramEnd"/>
      <w:r>
        <w:rPr>
          <w:lang w:val="en-US"/>
        </w:rPr>
        <w:t xml:space="preserve"> at the time of the printing of the dissertation shall be stated (see example 2).</w:t>
      </w:r>
    </w:p>
    <w:p w14:paraId="08975CD2" w14:textId="77777777" w:rsidR="001C5CA0" w:rsidRPr="001C5CA0" w:rsidRDefault="001C5CA0" w:rsidP="001C5CA0">
      <w:pPr>
        <w:tabs>
          <w:tab w:val="left" w:pos="5812"/>
        </w:tabs>
        <w:spacing w:line="0" w:lineRule="atLeast"/>
        <w:rPr>
          <w:lang w:val="en-US"/>
        </w:rPr>
      </w:pPr>
    </w:p>
    <w:p w14:paraId="31D09020" w14:textId="77777777" w:rsidR="001C5CA0" w:rsidRPr="001C5CA0" w:rsidRDefault="001C5CA0" w:rsidP="001C5CA0">
      <w:pPr>
        <w:tabs>
          <w:tab w:val="left" w:pos="5812"/>
        </w:tabs>
        <w:spacing w:line="0" w:lineRule="atLeast"/>
        <w:rPr>
          <w:lang w:val="en-US"/>
        </w:rPr>
      </w:pPr>
    </w:p>
    <w:p w14:paraId="2935D911" w14:textId="77777777" w:rsidR="001C5CA0" w:rsidRPr="001C5CA0" w:rsidRDefault="001C5CA0" w:rsidP="001C5CA0">
      <w:pPr>
        <w:tabs>
          <w:tab w:val="left" w:pos="5812"/>
        </w:tabs>
        <w:spacing w:line="0" w:lineRule="atLeast"/>
        <w:rPr>
          <w:b/>
          <w:lang w:val="en-US"/>
        </w:rPr>
      </w:pPr>
      <w:r w:rsidRPr="001C5CA0">
        <w:rPr>
          <w:b/>
          <w:lang w:val="en-US"/>
        </w:rPr>
        <w:t>Example 1:</w:t>
      </w:r>
    </w:p>
    <w:p w14:paraId="11D538EC" w14:textId="77777777" w:rsidR="001C5CA0" w:rsidRPr="001C5CA0" w:rsidRDefault="001C5CA0" w:rsidP="001C5CA0">
      <w:pPr>
        <w:tabs>
          <w:tab w:val="left" w:pos="5812"/>
        </w:tabs>
        <w:spacing w:line="0" w:lineRule="atLeast"/>
        <w:rPr>
          <w:lang w:val="en-US"/>
        </w:rPr>
      </w:pPr>
    </w:p>
    <w:p w14:paraId="3BF55DBF" w14:textId="77777777" w:rsidR="001C5CA0" w:rsidRPr="00A42ABD" w:rsidRDefault="001C5CA0" w:rsidP="001C5CA0">
      <w:pPr>
        <w:tabs>
          <w:tab w:val="left" w:pos="5812"/>
        </w:tabs>
        <w:spacing w:line="0" w:lineRule="atLeast"/>
        <w:rPr>
          <w:lang w:val="en-US"/>
        </w:rPr>
      </w:pPr>
      <w:r w:rsidRPr="00A42ABD">
        <w:rPr>
          <w:lang w:val="en-US"/>
        </w:rPr>
        <w:t xml:space="preserve">A version of this paper / This paper is published as Author 1, Author 2, Title </w:t>
      </w:r>
      <w:r>
        <w:rPr>
          <w:lang w:val="en-US"/>
        </w:rPr>
        <w:t>of t</w:t>
      </w:r>
      <w:r w:rsidRPr="00A42ABD">
        <w:rPr>
          <w:lang w:val="en-US"/>
        </w:rPr>
        <w:t xml:space="preserve">he </w:t>
      </w:r>
      <w:r>
        <w:rPr>
          <w:lang w:val="en-US"/>
        </w:rPr>
        <w:t>p</w:t>
      </w:r>
      <w:r w:rsidRPr="00A42ABD">
        <w:rPr>
          <w:lang w:val="en-US"/>
        </w:rPr>
        <w:t xml:space="preserve">aper, Name </w:t>
      </w:r>
      <w:r>
        <w:rPr>
          <w:lang w:val="en-US"/>
        </w:rPr>
        <w:t>of the journal</w:t>
      </w:r>
      <w:r w:rsidRPr="00A42ABD">
        <w:rPr>
          <w:lang w:val="en-US"/>
        </w:rPr>
        <w:t xml:space="preserve">, </w:t>
      </w:r>
      <w:r>
        <w:rPr>
          <w:lang w:val="en-US"/>
        </w:rPr>
        <w:t>Volume</w:t>
      </w:r>
      <w:r w:rsidRPr="00A42ABD">
        <w:rPr>
          <w:lang w:val="en-US"/>
        </w:rPr>
        <w:t xml:space="preserve"> (</w:t>
      </w:r>
      <w:r>
        <w:rPr>
          <w:lang w:val="en-US"/>
        </w:rPr>
        <w:t>Issue</w:t>
      </w:r>
      <w:r w:rsidRPr="00A42ABD">
        <w:rPr>
          <w:lang w:val="en-US"/>
        </w:rPr>
        <w:t xml:space="preserve">), </w:t>
      </w:r>
      <w:r>
        <w:rPr>
          <w:lang w:val="en-US"/>
        </w:rPr>
        <w:t>Page</w:t>
      </w:r>
      <w:r w:rsidRPr="00A42ABD">
        <w:rPr>
          <w:lang w:val="en-US"/>
        </w:rPr>
        <w:t>–</w:t>
      </w:r>
      <w:r>
        <w:rPr>
          <w:lang w:val="en-US"/>
        </w:rPr>
        <w:t>Page</w:t>
      </w:r>
      <w:r w:rsidRPr="00A42ABD">
        <w:rPr>
          <w:lang w:val="en-US"/>
        </w:rPr>
        <w:t xml:space="preserve">, </w:t>
      </w:r>
      <w:r>
        <w:rPr>
          <w:lang w:val="en-US"/>
        </w:rPr>
        <w:t>Year</w:t>
      </w:r>
      <w:r w:rsidRPr="00A42ABD">
        <w:rPr>
          <w:lang w:val="en-US"/>
        </w:rPr>
        <w:t>.</w:t>
      </w:r>
    </w:p>
    <w:p w14:paraId="4F1A4213" w14:textId="77777777" w:rsidR="001C5CA0" w:rsidRPr="00A42ABD" w:rsidRDefault="001C5CA0" w:rsidP="001C5CA0">
      <w:pPr>
        <w:tabs>
          <w:tab w:val="left" w:pos="5812"/>
        </w:tabs>
        <w:spacing w:line="0" w:lineRule="atLeast"/>
        <w:rPr>
          <w:lang w:val="en-US"/>
        </w:rPr>
      </w:pPr>
    </w:p>
    <w:p w14:paraId="3D65BD00" w14:textId="77777777" w:rsidR="001C5CA0" w:rsidRPr="00A42ABD" w:rsidRDefault="001C5CA0" w:rsidP="001C5CA0">
      <w:pPr>
        <w:tabs>
          <w:tab w:val="left" w:pos="5812"/>
        </w:tabs>
        <w:spacing w:line="0" w:lineRule="atLeast"/>
        <w:rPr>
          <w:lang w:val="en-US"/>
        </w:rPr>
      </w:pPr>
    </w:p>
    <w:p w14:paraId="03108AA3" w14:textId="77777777" w:rsidR="001C5CA0" w:rsidRPr="004632F9" w:rsidRDefault="001C5CA0" w:rsidP="001C5CA0">
      <w:pPr>
        <w:tabs>
          <w:tab w:val="left" w:pos="5812"/>
        </w:tabs>
        <w:jc w:val="both"/>
        <w:rPr>
          <w:b/>
          <w:lang w:val="en-US"/>
        </w:rPr>
      </w:pPr>
      <w:r w:rsidRPr="004632F9">
        <w:rPr>
          <w:b/>
          <w:lang w:val="en-US"/>
        </w:rPr>
        <w:t>Example 2:</w:t>
      </w:r>
    </w:p>
    <w:p w14:paraId="2CA33654" w14:textId="77777777" w:rsidR="001C5CA0" w:rsidRPr="004632F9" w:rsidRDefault="001C5CA0" w:rsidP="001C5CA0">
      <w:pPr>
        <w:tabs>
          <w:tab w:val="left" w:pos="5812"/>
        </w:tabs>
        <w:jc w:val="both"/>
        <w:rPr>
          <w:lang w:val="en-US"/>
        </w:rPr>
      </w:pPr>
    </w:p>
    <w:p w14:paraId="0C680751" w14:textId="77777777" w:rsidR="001C5CA0" w:rsidRPr="004632F9" w:rsidRDefault="001C5CA0" w:rsidP="001C5CA0">
      <w:pPr>
        <w:tabs>
          <w:tab w:val="left" w:pos="5812"/>
        </w:tabs>
        <w:spacing w:line="0" w:lineRule="atLeast"/>
        <w:rPr>
          <w:lang w:val="en-US"/>
        </w:rPr>
      </w:pPr>
      <w:r w:rsidRPr="00A42ABD">
        <w:rPr>
          <w:lang w:val="en-US"/>
        </w:rPr>
        <w:t xml:space="preserve">A version of this paper / This paper </w:t>
      </w:r>
      <w:r>
        <w:rPr>
          <w:lang w:val="en-US"/>
        </w:rPr>
        <w:t>has been submitted to the Name of the journal.</w:t>
      </w:r>
    </w:p>
    <w:p w14:paraId="0DED6DE5" w14:textId="77777777" w:rsidR="001C5CA0" w:rsidRPr="004632F9" w:rsidRDefault="001C5CA0" w:rsidP="001C5CA0">
      <w:pPr>
        <w:tabs>
          <w:tab w:val="left" w:pos="5812"/>
        </w:tabs>
        <w:spacing w:line="0" w:lineRule="atLeast"/>
        <w:rPr>
          <w:lang w:val="en-US"/>
        </w:rPr>
      </w:pPr>
    </w:p>
    <w:p w14:paraId="689D97E5" w14:textId="77777777" w:rsidR="001C5CA0" w:rsidRPr="004632F9" w:rsidRDefault="001C5CA0" w:rsidP="001C5CA0">
      <w:pPr>
        <w:tabs>
          <w:tab w:val="left" w:pos="5812"/>
        </w:tabs>
        <w:spacing w:line="0" w:lineRule="atLeast"/>
        <w:rPr>
          <w:lang w:val="en-US"/>
        </w:rPr>
      </w:pPr>
    </w:p>
    <w:p w14:paraId="00D924C1" w14:textId="77777777" w:rsidR="001C5CA0" w:rsidRPr="004632F9" w:rsidRDefault="001C5CA0" w:rsidP="001C5CA0">
      <w:pPr>
        <w:tabs>
          <w:tab w:val="left" w:pos="5812"/>
        </w:tabs>
        <w:spacing w:line="0" w:lineRule="atLeast"/>
        <w:rPr>
          <w:lang w:val="en-US"/>
        </w:rPr>
      </w:pPr>
    </w:p>
    <w:p w14:paraId="2563BD8E" w14:textId="77777777" w:rsidR="001C5CA0" w:rsidRPr="004632F9" w:rsidRDefault="001C5CA0" w:rsidP="001C5CA0">
      <w:pPr>
        <w:tabs>
          <w:tab w:val="left" w:pos="5812"/>
        </w:tabs>
        <w:spacing w:line="0" w:lineRule="atLeast"/>
        <w:rPr>
          <w:lang w:val="en-US"/>
        </w:rPr>
      </w:pPr>
    </w:p>
    <w:p w14:paraId="7E6BC853" w14:textId="77777777" w:rsidR="001C5CA0" w:rsidRPr="004632F9" w:rsidRDefault="001C5CA0" w:rsidP="001C5CA0">
      <w:pPr>
        <w:tabs>
          <w:tab w:val="left" w:pos="5812"/>
        </w:tabs>
        <w:rPr>
          <w:lang w:val="en-US"/>
        </w:rPr>
      </w:pPr>
    </w:p>
    <w:p w14:paraId="07F11865" w14:textId="77777777" w:rsidR="001C5CA0" w:rsidRPr="004632F9" w:rsidRDefault="001C5CA0" w:rsidP="001C5CA0">
      <w:pPr>
        <w:tabs>
          <w:tab w:val="left" w:pos="5812"/>
        </w:tabs>
        <w:jc w:val="both"/>
        <w:rPr>
          <w:lang w:val="en-US"/>
        </w:rPr>
      </w:pPr>
    </w:p>
    <w:p w14:paraId="47419CB4" w14:textId="77777777" w:rsidR="001C5CA0" w:rsidRPr="001C5CA0" w:rsidRDefault="001C5CA0" w:rsidP="00DB3FE9">
      <w:pPr>
        <w:tabs>
          <w:tab w:val="left" w:pos="5812"/>
        </w:tabs>
        <w:jc w:val="both"/>
        <w:rPr>
          <w:lang w:val="en-US"/>
        </w:rPr>
      </w:pPr>
      <w:r w:rsidRPr="00CD04C9">
        <w:rPr>
          <w:lang w:val="en-US"/>
        </w:rPr>
        <w:t xml:space="preserve">The candidate is responsible for observing copyrights </w:t>
      </w:r>
      <w:proofErr w:type="gramStart"/>
      <w:r w:rsidRPr="00CD04C9">
        <w:rPr>
          <w:lang w:val="en-US"/>
        </w:rPr>
        <w:t>with regard to</w:t>
      </w:r>
      <w:proofErr w:type="gramEnd"/>
      <w:r w:rsidRPr="00CD04C9">
        <w:rPr>
          <w:lang w:val="en-US"/>
        </w:rPr>
        <w:t xml:space="preserve"> the publication of all </w:t>
      </w:r>
      <w:proofErr w:type="gramStart"/>
      <w:r w:rsidRPr="00CD04C9">
        <w:rPr>
          <w:lang w:val="en-US"/>
        </w:rPr>
        <w:t>compo-nents</w:t>
      </w:r>
      <w:proofErr w:type="gramEnd"/>
      <w:r w:rsidRPr="00CD04C9">
        <w:rPr>
          <w:lang w:val="en-US"/>
        </w:rPr>
        <w:t xml:space="preserve"> of the dissertation, both in the context of the dissertatio</w:t>
      </w:r>
      <w:r w:rsidR="0022370D">
        <w:rPr>
          <w:lang w:val="en-US"/>
        </w:rPr>
        <w:t>n and in any other publications</w:t>
      </w:r>
      <w:r w:rsidRPr="00C6687A">
        <w:rPr>
          <w:lang w:val="en-US"/>
        </w:rPr>
        <w:t xml:space="preserve">. </w:t>
      </w:r>
      <w:r w:rsidRPr="00CD04C9">
        <w:rPr>
          <w:lang w:val="en-US"/>
        </w:rPr>
        <w:t>Please contact the relevant journal in case of doubt.</w:t>
      </w:r>
    </w:p>
    <w:sectPr w:rsidR="001C5CA0" w:rsidRPr="001C5CA0" w:rsidSect="00061902">
      <w:headerReference w:type="default" r:id="rId16"/>
      <w:footerReference w:type="default" r:id="rId17"/>
      <w:footnotePr>
        <w:numRestart w:val="eachPage"/>
      </w:footnotePr>
      <w:pgSz w:w="11906" w:h="16838" w:code="9"/>
      <w:pgMar w:top="2744" w:right="907" w:bottom="1418" w:left="1985" w:header="522" w:footer="81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5A82D8" w14:textId="77777777" w:rsidR="007B130B" w:rsidRDefault="007B130B">
      <w:r>
        <w:separator/>
      </w:r>
    </w:p>
  </w:endnote>
  <w:endnote w:type="continuationSeparator" w:id="0">
    <w:p w14:paraId="3E7E2B42" w14:textId="77777777" w:rsidR="007B130B" w:rsidRDefault="007B13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Palatino">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D001D" w14:textId="77777777" w:rsidR="00175DCD" w:rsidRDefault="00175DCD" w:rsidP="00061902">
    <w:pPr>
      <w:pStyle w:val="Fuzeile"/>
      <w:tabs>
        <w:tab w:val="clear" w:pos="9015"/>
        <w:tab w:val="left" w:pos="855"/>
      </w:tabs>
    </w:pPr>
    <w:r>
      <w:t xml:space="preserve">Seite </w:t>
    </w:r>
    <w:r>
      <w:fldChar w:fldCharType="begin"/>
    </w:r>
    <w:r>
      <w:instrText xml:space="preserve"> PAGE  </w:instrText>
    </w:r>
    <w:r>
      <w:fldChar w:fldCharType="separate"/>
    </w:r>
    <w:r w:rsidR="00BF29C0">
      <w:rPr>
        <w:noProof/>
      </w:rPr>
      <w:t>18</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83E24" w14:textId="77777777" w:rsidR="007B130B" w:rsidRDefault="007B130B">
      <w:r>
        <w:separator/>
      </w:r>
    </w:p>
  </w:footnote>
  <w:footnote w:type="continuationSeparator" w:id="0">
    <w:p w14:paraId="72EBED35" w14:textId="77777777" w:rsidR="007B130B" w:rsidRDefault="007B130B">
      <w:r>
        <w:continuationSeparator/>
      </w:r>
    </w:p>
  </w:footnote>
  <w:footnote w:id="1">
    <w:p w14:paraId="7820E52C"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Die zum jeweiligen Zeitpunkt aktuellen Vorgaben der ZB in Bezug auf die Anzahl der Pflichtexemplare je Publikationsform </w:t>
      </w:r>
      <w:r>
        <w:rPr>
          <w:sz w:val="16"/>
          <w:szCs w:val="16"/>
        </w:rPr>
        <w:t>finden Sie auf der Webseite zum Doktoratsabschluss (</w:t>
      </w:r>
      <w:hyperlink r:id="rId1" w:history="1">
        <w:r w:rsidRPr="006F1DB6">
          <w:rPr>
            <w:sz w:val="16"/>
            <w:szCs w:val="16"/>
          </w:rPr>
          <w:t>www.oec.uzh.ch</w:t>
        </w:r>
      </w:hyperlink>
      <w:r w:rsidRPr="006F1DB6">
        <w:rPr>
          <w:sz w:val="16"/>
          <w:szCs w:val="16"/>
        </w:rPr>
        <w:t xml:space="preserve"> </w:t>
      </w:r>
      <w:r>
        <w:rPr>
          <w:sz w:val="16"/>
          <w:szCs w:val="16"/>
        </w:rPr>
        <w:t>/ Stichwort Doktoratsabschluss)</w:t>
      </w:r>
    </w:p>
  </w:footnote>
  <w:footnote w:id="2">
    <w:p w14:paraId="2104AE37"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Bitte nur zutreffenden Titel verwenden</w:t>
      </w:r>
    </w:p>
  </w:footnote>
  <w:footnote w:id="3">
    <w:p w14:paraId="4B9C36BE" w14:textId="77777777" w:rsidR="00175DCD" w:rsidRPr="00901690" w:rsidRDefault="00175DCD" w:rsidP="0081706B">
      <w:pPr>
        <w:pStyle w:val="Funotentext"/>
        <w:spacing w:line="240" w:lineRule="auto"/>
        <w:jc w:val="both"/>
        <w:rPr>
          <w:sz w:val="16"/>
          <w:szCs w:val="16"/>
        </w:rPr>
      </w:pPr>
      <w:r w:rsidRPr="00901690">
        <w:rPr>
          <w:rStyle w:val="Funotenzeichen"/>
          <w:sz w:val="16"/>
          <w:szCs w:val="16"/>
        </w:rPr>
        <w:footnoteRef/>
      </w:r>
      <w:r w:rsidRPr="00901690">
        <w:rPr>
          <w:sz w:val="16"/>
          <w:szCs w:val="16"/>
        </w:rPr>
        <w:t xml:space="preserve"> Vorname(n) und Name(n) gemäss Registri</w:t>
      </w:r>
      <w:r>
        <w:rPr>
          <w:sz w:val="16"/>
          <w:szCs w:val="16"/>
        </w:rPr>
        <w:t>erung im System der Universität</w:t>
      </w:r>
    </w:p>
  </w:footnote>
  <w:footnote w:id="4">
    <w:p w14:paraId="42ECEACB" w14:textId="77777777" w:rsidR="00175DCD" w:rsidRPr="00901690" w:rsidRDefault="00175DCD" w:rsidP="0081706B">
      <w:pPr>
        <w:pStyle w:val="Default"/>
        <w:jc w:val="both"/>
        <w:rPr>
          <w:rFonts w:ascii="Times New Roman" w:hAnsi="Times New Roman" w:cs="Times New Roman"/>
          <w:sz w:val="16"/>
          <w:szCs w:val="16"/>
        </w:rPr>
      </w:pPr>
      <w:r w:rsidRPr="00901690">
        <w:rPr>
          <w:rStyle w:val="Funotenzeichen"/>
          <w:rFonts w:ascii="Arial" w:hAnsi="Arial" w:cs="Arial"/>
          <w:color w:val="auto"/>
          <w:sz w:val="16"/>
          <w:szCs w:val="16"/>
          <w:lang w:eastAsia="zh-TW"/>
        </w:rPr>
        <w:footnoteRef/>
      </w:r>
      <w:r w:rsidRPr="00901690">
        <w:rPr>
          <w:rStyle w:val="Funotenzeichen"/>
          <w:rFonts w:ascii="Arial" w:hAnsi="Arial" w:cs="Arial"/>
          <w:color w:val="auto"/>
          <w:sz w:val="16"/>
          <w:szCs w:val="16"/>
          <w:lang w:eastAsia="zh-TW"/>
        </w:rPr>
        <w:t xml:space="preserve"> </w:t>
      </w:r>
      <w:r w:rsidRPr="00901690">
        <w:rPr>
          <w:rFonts w:ascii="Arial" w:hAnsi="Arial" w:cs="Arial"/>
          <w:color w:val="auto"/>
          <w:sz w:val="16"/>
          <w:szCs w:val="16"/>
          <w:lang w:eastAsia="zh-TW"/>
        </w:rPr>
        <w:t xml:space="preserve">Nicht-SchweizerInnen tragen hier </w:t>
      </w:r>
      <w:r w:rsidRPr="001457C1">
        <w:rPr>
          <w:rFonts w:ascii="Arial" w:hAnsi="Arial" w:cs="Arial"/>
          <w:color w:val="auto"/>
          <w:sz w:val="16"/>
          <w:szCs w:val="16"/>
          <w:u w:val="single"/>
          <w:lang w:eastAsia="zh-TW"/>
        </w:rPr>
        <w:t>nur</w:t>
      </w:r>
      <w:r w:rsidRPr="00901690">
        <w:rPr>
          <w:rFonts w:ascii="Arial" w:hAnsi="Arial" w:cs="Arial"/>
          <w:color w:val="auto"/>
          <w:sz w:val="16"/>
          <w:szCs w:val="16"/>
          <w:lang w:eastAsia="zh-TW"/>
        </w:rPr>
        <w:t xml:space="preserve"> das Lan</w:t>
      </w:r>
      <w:r>
        <w:rPr>
          <w:rFonts w:ascii="Arial" w:hAnsi="Arial" w:cs="Arial"/>
          <w:color w:val="auto"/>
          <w:sz w:val="16"/>
          <w:szCs w:val="16"/>
          <w:lang w:eastAsia="zh-TW"/>
        </w:rPr>
        <w:t>d ihrer Staatsangehörigkeit ein</w:t>
      </w:r>
    </w:p>
  </w:footnote>
  <w:footnote w:id="5">
    <w:p w14:paraId="15F84A6F" w14:textId="77777777" w:rsidR="00175DCD" w:rsidRPr="00901690" w:rsidRDefault="00175DCD" w:rsidP="0081706B">
      <w:pPr>
        <w:pStyle w:val="Default"/>
        <w:jc w:val="both"/>
        <w:rPr>
          <w:rFonts w:ascii="Times New Roman" w:hAnsi="Times New Roman" w:cs="Times New Roman"/>
          <w:sz w:val="16"/>
          <w:szCs w:val="16"/>
        </w:rPr>
      </w:pPr>
      <w:r w:rsidRPr="00901690">
        <w:rPr>
          <w:rStyle w:val="Funotenzeichen"/>
          <w:rFonts w:ascii="Arial" w:hAnsi="Arial" w:cs="Arial"/>
          <w:color w:val="auto"/>
          <w:sz w:val="16"/>
          <w:szCs w:val="16"/>
          <w:lang w:eastAsia="zh-TW"/>
        </w:rPr>
        <w:footnoteRef/>
      </w:r>
      <w:r w:rsidRPr="00901690">
        <w:rPr>
          <w:sz w:val="16"/>
          <w:szCs w:val="16"/>
        </w:rPr>
        <w:t xml:space="preserve"> </w:t>
      </w:r>
      <w:r w:rsidRPr="00901690">
        <w:rPr>
          <w:rFonts w:ascii="Arial" w:hAnsi="Arial" w:cs="Arial"/>
          <w:color w:val="auto"/>
          <w:sz w:val="16"/>
          <w:szCs w:val="16"/>
          <w:lang w:eastAsia="zh-TW"/>
        </w:rPr>
        <w:t xml:space="preserve">Monat </w:t>
      </w:r>
      <w:r>
        <w:rPr>
          <w:rFonts w:ascii="Arial" w:hAnsi="Arial" w:cs="Arial"/>
          <w:color w:val="auto"/>
          <w:sz w:val="16"/>
          <w:szCs w:val="16"/>
          <w:lang w:eastAsia="zh-TW"/>
        </w:rPr>
        <w:t xml:space="preserve">(ausgeschrieben) </w:t>
      </w:r>
      <w:r w:rsidRPr="00901690">
        <w:rPr>
          <w:rFonts w:ascii="Arial" w:hAnsi="Arial" w:cs="Arial"/>
          <w:color w:val="auto"/>
          <w:sz w:val="16"/>
          <w:szCs w:val="16"/>
          <w:lang w:eastAsia="zh-TW"/>
        </w:rPr>
        <w:t>und Jahr des Promotionstermins</w:t>
      </w:r>
    </w:p>
  </w:footnote>
  <w:footnote w:id="6">
    <w:p w14:paraId="714C523F"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Bitte nur zutreffenden Titel verwenden</w:t>
      </w:r>
    </w:p>
  </w:footnote>
  <w:footnote w:id="7">
    <w:p w14:paraId="17FC377F" w14:textId="77777777" w:rsidR="00175DCD" w:rsidRPr="00901690" w:rsidRDefault="00175DCD" w:rsidP="0081706B">
      <w:pPr>
        <w:pStyle w:val="Funotentext"/>
        <w:spacing w:line="240" w:lineRule="auto"/>
        <w:rPr>
          <w:sz w:val="16"/>
          <w:szCs w:val="16"/>
        </w:rPr>
      </w:pPr>
      <w:r w:rsidRPr="00901690">
        <w:rPr>
          <w:rStyle w:val="Funotenzeichen"/>
          <w:sz w:val="16"/>
          <w:szCs w:val="16"/>
        </w:rPr>
        <w:footnoteRef/>
      </w:r>
      <w:r w:rsidRPr="00901690">
        <w:rPr>
          <w:sz w:val="16"/>
          <w:szCs w:val="16"/>
        </w:rPr>
        <w:t xml:space="preserve"> Vorname(n) und Name(n) gemäss Registri</w:t>
      </w:r>
      <w:r>
        <w:rPr>
          <w:sz w:val="16"/>
          <w:szCs w:val="16"/>
        </w:rPr>
        <w:t>erung im System der Universität</w:t>
      </w:r>
    </w:p>
  </w:footnote>
  <w:footnote w:id="8">
    <w:p w14:paraId="41E9B94F" w14:textId="77777777" w:rsidR="00175DCD" w:rsidRPr="00901690" w:rsidRDefault="00175DCD" w:rsidP="0081706B">
      <w:pPr>
        <w:pStyle w:val="Funotentext"/>
        <w:spacing w:line="240" w:lineRule="auto"/>
        <w:rPr>
          <w:sz w:val="16"/>
          <w:szCs w:val="16"/>
        </w:rPr>
      </w:pPr>
      <w:r w:rsidRPr="00901690">
        <w:rPr>
          <w:rStyle w:val="Funotenzeichen"/>
          <w:sz w:val="16"/>
          <w:szCs w:val="16"/>
        </w:rPr>
        <w:footnoteRef/>
      </w:r>
      <w:r w:rsidRPr="00901690">
        <w:rPr>
          <w:sz w:val="16"/>
          <w:szCs w:val="16"/>
        </w:rPr>
        <w:t xml:space="preserve"> Nicht-SchweizerInnen tragen hier </w:t>
      </w:r>
      <w:r w:rsidRPr="0091041A">
        <w:rPr>
          <w:sz w:val="16"/>
          <w:szCs w:val="16"/>
          <w:u w:val="single"/>
        </w:rPr>
        <w:t>nur</w:t>
      </w:r>
      <w:r w:rsidRPr="00901690">
        <w:rPr>
          <w:sz w:val="16"/>
          <w:szCs w:val="16"/>
        </w:rPr>
        <w:t xml:space="preserve"> das Lan</w:t>
      </w:r>
      <w:r>
        <w:rPr>
          <w:sz w:val="16"/>
          <w:szCs w:val="16"/>
        </w:rPr>
        <w:t>d ihrer Staatsangehörigkeit ein</w:t>
      </w:r>
    </w:p>
  </w:footnote>
  <w:footnote w:id="9">
    <w:p w14:paraId="3E76F20D" w14:textId="77777777" w:rsidR="00175DCD" w:rsidRPr="00901690" w:rsidRDefault="00175DCD" w:rsidP="0081706B">
      <w:pPr>
        <w:pStyle w:val="Funotentext"/>
        <w:spacing w:line="240" w:lineRule="auto"/>
        <w:rPr>
          <w:sz w:val="16"/>
          <w:szCs w:val="16"/>
        </w:rPr>
      </w:pPr>
      <w:r w:rsidRPr="00901690">
        <w:rPr>
          <w:rStyle w:val="Funotenzeichen"/>
          <w:sz w:val="16"/>
          <w:szCs w:val="16"/>
        </w:rPr>
        <w:footnoteRef/>
      </w:r>
      <w:r w:rsidRPr="00901690">
        <w:rPr>
          <w:sz w:val="16"/>
          <w:szCs w:val="16"/>
        </w:rPr>
        <w:t xml:space="preserve"> Monat </w:t>
      </w:r>
      <w:r>
        <w:rPr>
          <w:sz w:val="16"/>
          <w:szCs w:val="16"/>
        </w:rPr>
        <w:t xml:space="preserve">(ausgeschrieben) </w:t>
      </w:r>
      <w:r w:rsidRPr="00901690">
        <w:rPr>
          <w:sz w:val="16"/>
          <w:szCs w:val="16"/>
        </w:rPr>
        <w:t>und Jahr des Promotionstermins</w:t>
      </w:r>
    </w:p>
  </w:footnote>
  <w:footnote w:id="10">
    <w:p w14:paraId="7430BB34"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Datum des Promotionstermins</w:t>
      </w:r>
    </w:p>
  </w:footnote>
  <w:footnote w:id="11">
    <w:p w14:paraId="0C8ABBF8" w14:textId="77777777" w:rsidR="001E7958" w:rsidRDefault="001E7958" w:rsidP="00B508A7">
      <w:pPr>
        <w:pStyle w:val="Funotentext"/>
        <w:spacing w:line="240" w:lineRule="auto"/>
      </w:pPr>
      <w:r w:rsidRPr="001E7958">
        <w:rPr>
          <w:rStyle w:val="Funotenzeichen"/>
          <w:sz w:val="16"/>
          <w:szCs w:val="16"/>
        </w:rPr>
        <w:footnoteRef/>
      </w:r>
      <w:r w:rsidRPr="001E7958">
        <w:rPr>
          <w:rStyle w:val="Funotenzeichen"/>
          <w:sz w:val="16"/>
          <w:szCs w:val="16"/>
        </w:rPr>
        <w:t xml:space="preserve"> </w:t>
      </w:r>
      <w:r w:rsidR="00B508A7" w:rsidRPr="00DC7BDA">
        <w:rPr>
          <w:sz w:val="16"/>
          <w:szCs w:val="16"/>
        </w:rPr>
        <w:t>Die oder der jeweils aktuelle Vorsitzende des Doktoratsausschusses ist auf der Webseite zum Doktoratsabschluss publiziert (</w:t>
      </w:r>
      <w:hyperlink r:id="rId2" w:history="1">
        <w:r w:rsidR="00B508A7" w:rsidRPr="00DC7BDA">
          <w:rPr>
            <w:sz w:val="16"/>
            <w:szCs w:val="16"/>
          </w:rPr>
          <w:t>www.oec.uzh.ch</w:t>
        </w:r>
      </w:hyperlink>
      <w:r w:rsidR="00B508A7">
        <w:rPr>
          <w:sz w:val="16"/>
          <w:szCs w:val="16"/>
        </w:rPr>
        <w:t xml:space="preserve"> / </w:t>
      </w:r>
      <w:r w:rsidR="00B508A7" w:rsidRPr="00265C1D">
        <w:rPr>
          <w:sz w:val="16"/>
          <w:szCs w:val="16"/>
        </w:rPr>
        <w:t>Stichwort Doktoratsabschluss</w:t>
      </w:r>
      <w:r w:rsidR="00B508A7" w:rsidRPr="00DC7BDA">
        <w:rPr>
          <w:sz w:val="16"/>
          <w:szCs w:val="16"/>
        </w:rPr>
        <w:t>).</w:t>
      </w:r>
    </w:p>
  </w:footnote>
  <w:footnote w:id="12">
    <w:p w14:paraId="4159D928" w14:textId="77777777" w:rsidR="00175DCD" w:rsidRPr="006C10AE" w:rsidRDefault="00175DCD" w:rsidP="00895F41">
      <w:pPr>
        <w:pStyle w:val="Funotentext"/>
        <w:spacing w:line="240" w:lineRule="auto"/>
        <w:jc w:val="both"/>
        <w:rPr>
          <w:sz w:val="16"/>
          <w:szCs w:val="16"/>
        </w:rPr>
      </w:pPr>
      <w:r w:rsidRPr="006C10AE">
        <w:rPr>
          <w:rStyle w:val="Funotenzeichen"/>
          <w:sz w:val="16"/>
          <w:szCs w:val="16"/>
        </w:rPr>
        <w:footnoteRef/>
      </w:r>
      <w:r w:rsidRPr="006C10AE">
        <w:rPr>
          <w:sz w:val="16"/>
          <w:szCs w:val="16"/>
        </w:rPr>
        <w:t xml:space="preserve"> Bei dieser Zeitangabe ist der Promotionstermin ausschlaggebend.</w:t>
      </w:r>
    </w:p>
  </w:footnote>
  <w:footnote w:id="13">
    <w:p w14:paraId="2EECB8FC"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“Doktorat” bzw. “</w:t>
      </w:r>
      <w:r>
        <w:rPr>
          <w:sz w:val="16"/>
          <w:szCs w:val="16"/>
        </w:rPr>
        <w:t>PhD” muss um “-studium” oder “</w:t>
      </w:r>
      <w:r w:rsidRPr="00895F41">
        <w:rPr>
          <w:sz w:val="16"/>
          <w:szCs w:val="16"/>
        </w:rPr>
        <w:t>-programm</w:t>
      </w:r>
      <w:r>
        <w:rPr>
          <w:sz w:val="16"/>
          <w:szCs w:val="16"/>
        </w:rPr>
        <w:t>”</w:t>
      </w:r>
      <w:r w:rsidRPr="00895F41">
        <w:rPr>
          <w:sz w:val="16"/>
          <w:szCs w:val="16"/>
        </w:rPr>
        <w:t xml:space="preserve"> bzw. </w:t>
      </w:r>
      <w:r w:rsidRPr="004510FD">
        <w:rPr>
          <w:sz w:val="16"/>
          <w:szCs w:val="16"/>
        </w:rPr>
        <w:t>“</w:t>
      </w:r>
      <w:r w:rsidRPr="00895F41">
        <w:rPr>
          <w:sz w:val="16"/>
          <w:szCs w:val="16"/>
        </w:rPr>
        <w:t>studies</w:t>
      </w:r>
      <w:r>
        <w:rPr>
          <w:sz w:val="16"/>
          <w:szCs w:val="16"/>
        </w:rPr>
        <w:t>”</w:t>
      </w:r>
      <w:r w:rsidRPr="00895F41">
        <w:rPr>
          <w:sz w:val="16"/>
          <w:szCs w:val="16"/>
        </w:rPr>
        <w:t xml:space="preserve"> oder </w:t>
      </w:r>
      <w:r w:rsidRPr="004510FD">
        <w:rPr>
          <w:sz w:val="16"/>
          <w:szCs w:val="16"/>
        </w:rPr>
        <w:t>“</w:t>
      </w:r>
      <w:r w:rsidRPr="00895F41">
        <w:rPr>
          <w:sz w:val="16"/>
          <w:szCs w:val="16"/>
        </w:rPr>
        <w:t>program</w:t>
      </w:r>
      <w:r>
        <w:rPr>
          <w:sz w:val="16"/>
          <w:szCs w:val="16"/>
        </w:rPr>
        <w:t>”</w:t>
      </w:r>
      <w:r w:rsidRPr="00895F41">
        <w:rPr>
          <w:sz w:val="16"/>
          <w:szCs w:val="16"/>
        </w:rPr>
        <w:t xml:space="preserve"> ergänzt werden, da der Doktortitel erst </w:t>
      </w:r>
      <w:r w:rsidRPr="00895F41">
        <w:rPr>
          <w:i/>
          <w:sz w:val="16"/>
          <w:szCs w:val="16"/>
        </w:rPr>
        <w:t xml:space="preserve">nach </w:t>
      </w:r>
      <w:r w:rsidRPr="00895F41">
        <w:rPr>
          <w:sz w:val="16"/>
          <w:szCs w:val="16"/>
        </w:rPr>
        <w:t xml:space="preserve">der Publikation </w:t>
      </w:r>
      <w:r>
        <w:rPr>
          <w:sz w:val="16"/>
          <w:szCs w:val="16"/>
        </w:rPr>
        <w:t xml:space="preserve">und mit Erhalt der Abschlussdokumente </w:t>
      </w:r>
      <w:r w:rsidRPr="00895F41">
        <w:rPr>
          <w:sz w:val="16"/>
          <w:szCs w:val="16"/>
        </w:rPr>
        <w:t xml:space="preserve">geführt werden darf. </w:t>
      </w:r>
    </w:p>
  </w:footnote>
  <w:footnote w:id="14">
    <w:p w14:paraId="4A817323"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The current number of deposit copies required by the central library for each publication format is published on the website referring to the Doctoral degree (</w:t>
      </w:r>
      <w:r>
        <w:fldChar w:fldCharType="begin"/>
      </w:r>
      <w:r w:rsidRPr="00D70CA9">
        <w:rPr>
          <w:lang w:val="en-US"/>
        </w:rPr>
        <w:instrText>HYPERLINK "http://www.oec.uzh.ch"</w:instrText>
      </w:r>
      <w:r>
        <w:fldChar w:fldCharType="separate"/>
      </w:r>
      <w:r w:rsidRPr="00284870">
        <w:rPr>
          <w:sz w:val="16"/>
          <w:szCs w:val="16"/>
          <w:lang w:val="en-US"/>
        </w:rPr>
        <w:t>www.oec.uzh.ch</w:t>
      </w:r>
      <w:r>
        <w:fldChar w:fldCharType="end"/>
      </w:r>
      <w:r>
        <w:rPr>
          <w:sz w:val="16"/>
          <w:szCs w:val="16"/>
          <w:lang w:val="en-US"/>
        </w:rPr>
        <w:t xml:space="preserve"> /</w:t>
      </w:r>
      <w:r w:rsidRPr="00284870">
        <w:rPr>
          <w:sz w:val="16"/>
          <w:szCs w:val="16"/>
          <w:lang w:val="en-US"/>
        </w:rPr>
        <w:t xml:space="preserve"> index item “Doctoral degree”)</w:t>
      </w:r>
      <w:r w:rsidRPr="00895F41">
        <w:rPr>
          <w:sz w:val="16"/>
          <w:szCs w:val="16"/>
          <w:lang w:val="en-US"/>
        </w:rPr>
        <w:t>.</w:t>
      </w:r>
    </w:p>
  </w:footnote>
  <w:footnote w:id="15">
    <w:p w14:paraId="632AEC84"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Please do only use </w:t>
      </w:r>
      <w:r w:rsidR="00B3696C">
        <w:rPr>
          <w:sz w:val="16"/>
          <w:szCs w:val="16"/>
          <w:lang w:val="en-US"/>
        </w:rPr>
        <w:t>appropriate</w:t>
      </w:r>
      <w:r w:rsidRPr="00895F41">
        <w:rPr>
          <w:sz w:val="16"/>
          <w:szCs w:val="16"/>
          <w:lang w:val="en-US"/>
        </w:rPr>
        <w:t xml:space="preserve"> title</w:t>
      </w:r>
    </w:p>
  </w:footnote>
  <w:footnote w:id="16">
    <w:p w14:paraId="00C065E3" w14:textId="77777777" w:rsidR="00175DCD" w:rsidRPr="000362AE" w:rsidRDefault="00175DCD" w:rsidP="0081706B">
      <w:pPr>
        <w:pStyle w:val="Funotentext"/>
        <w:spacing w:line="240" w:lineRule="auto"/>
        <w:rPr>
          <w:sz w:val="16"/>
          <w:szCs w:val="16"/>
          <w:lang w:val="en-US"/>
        </w:rPr>
      </w:pPr>
      <w:r w:rsidRPr="00901690">
        <w:rPr>
          <w:rStyle w:val="Funotenzeichen"/>
          <w:sz w:val="16"/>
          <w:szCs w:val="16"/>
        </w:rPr>
        <w:footnoteRef/>
      </w:r>
      <w:r w:rsidRPr="000362AE">
        <w:rPr>
          <w:sz w:val="16"/>
          <w:szCs w:val="16"/>
          <w:lang w:val="en-US"/>
        </w:rPr>
        <w:t xml:space="preserve"> </w:t>
      </w:r>
      <w:r>
        <w:rPr>
          <w:sz w:val="16"/>
          <w:szCs w:val="16"/>
          <w:lang w:val="en-US"/>
        </w:rPr>
        <w:t>First name(s) and l</w:t>
      </w:r>
      <w:r w:rsidRPr="000362AE">
        <w:rPr>
          <w:sz w:val="16"/>
          <w:szCs w:val="16"/>
          <w:lang w:val="en-US"/>
        </w:rPr>
        <w:t xml:space="preserve">ast name(s) according </w:t>
      </w:r>
      <w:r>
        <w:rPr>
          <w:sz w:val="16"/>
          <w:szCs w:val="16"/>
          <w:lang w:val="en-US"/>
        </w:rPr>
        <w:t>to the</w:t>
      </w:r>
      <w:r w:rsidRPr="000362AE">
        <w:rPr>
          <w:sz w:val="16"/>
          <w:szCs w:val="16"/>
          <w:lang w:val="en-US"/>
        </w:rPr>
        <w:t xml:space="preserve"> registration in the University system</w:t>
      </w:r>
    </w:p>
  </w:footnote>
  <w:footnote w:id="17">
    <w:p w14:paraId="70117873" w14:textId="77777777" w:rsidR="00175DCD" w:rsidRPr="001635D3" w:rsidRDefault="00175DCD" w:rsidP="0081706B">
      <w:pPr>
        <w:pStyle w:val="Funotentext"/>
        <w:spacing w:line="240" w:lineRule="auto"/>
        <w:rPr>
          <w:sz w:val="16"/>
          <w:szCs w:val="16"/>
          <w:lang w:val="en-US"/>
        </w:rPr>
      </w:pPr>
      <w:r w:rsidRPr="00901690">
        <w:rPr>
          <w:rStyle w:val="Funotenzeichen"/>
          <w:sz w:val="16"/>
          <w:szCs w:val="16"/>
        </w:rPr>
        <w:footnoteRef/>
      </w:r>
      <w:r w:rsidRPr="001635D3">
        <w:rPr>
          <w:sz w:val="16"/>
          <w:szCs w:val="16"/>
          <w:lang w:val="en-US"/>
        </w:rPr>
        <w:t xml:space="preserve"> </w:t>
      </w:r>
      <w:r>
        <w:rPr>
          <w:sz w:val="16"/>
          <w:szCs w:val="16"/>
          <w:lang w:val="en-US"/>
        </w:rPr>
        <w:t>Non-Swiss candidates</w:t>
      </w:r>
      <w:r w:rsidRPr="001635D3">
        <w:rPr>
          <w:sz w:val="16"/>
          <w:szCs w:val="16"/>
          <w:lang w:val="en-US"/>
        </w:rPr>
        <w:t xml:space="preserve"> note down</w:t>
      </w:r>
      <w:r>
        <w:rPr>
          <w:sz w:val="16"/>
          <w:szCs w:val="16"/>
          <w:lang w:val="en-US"/>
        </w:rPr>
        <w:t xml:space="preserve"> </w:t>
      </w:r>
      <w:r w:rsidRPr="000E174B">
        <w:rPr>
          <w:sz w:val="16"/>
          <w:szCs w:val="16"/>
          <w:u w:val="single"/>
          <w:lang w:val="en-US"/>
        </w:rPr>
        <w:t>only</w:t>
      </w:r>
      <w:r w:rsidRPr="001635D3">
        <w:rPr>
          <w:sz w:val="16"/>
          <w:szCs w:val="16"/>
          <w:lang w:val="en-US"/>
        </w:rPr>
        <w:t xml:space="preserve"> the country of their citizenship</w:t>
      </w:r>
    </w:p>
  </w:footnote>
  <w:footnote w:id="18">
    <w:p w14:paraId="6946BC73" w14:textId="77777777" w:rsidR="00175DCD" w:rsidRPr="004A005F" w:rsidRDefault="00175DCD" w:rsidP="0081706B">
      <w:pPr>
        <w:pStyle w:val="Funotentext"/>
        <w:spacing w:line="240" w:lineRule="auto"/>
        <w:rPr>
          <w:sz w:val="16"/>
          <w:szCs w:val="16"/>
          <w:lang w:val="en-US"/>
        </w:rPr>
      </w:pPr>
      <w:r w:rsidRPr="00901690">
        <w:rPr>
          <w:rStyle w:val="Funotenzeichen"/>
          <w:sz w:val="16"/>
          <w:szCs w:val="16"/>
        </w:rPr>
        <w:footnoteRef/>
      </w:r>
      <w:r w:rsidRPr="004A005F">
        <w:rPr>
          <w:sz w:val="16"/>
          <w:szCs w:val="16"/>
          <w:lang w:val="en-US"/>
        </w:rPr>
        <w:t xml:space="preserve"> Month (in letters) and year </w:t>
      </w:r>
      <w:r>
        <w:rPr>
          <w:sz w:val="16"/>
          <w:szCs w:val="16"/>
          <w:lang w:val="en-US"/>
        </w:rPr>
        <w:t>of t</w:t>
      </w:r>
      <w:r w:rsidRPr="004A005F">
        <w:rPr>
          <w:sz w:val="16"/>
          <w:szCs w:val="16"/>
          <w:lang w:val="en-US"/>
        </w:rPr>
        <w:t xml:space="preserve">he </w:t>
      </w:r>
      <w:r>
        <w:rPr>
          <w:sz w:val="16"/>
          <w:szCs w:val="16"/>
          <w:lang w:val="en-US"/>
        </w:rPr>
        <w:t>degree conferral date</w:t>
      </w:r>
    </w:p>
  </w:footnote>
  <w:footnote w:id="19">
    <w:p w14:paraId="59B88A14"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Degree conferral date</w:t>
      </w:r>
    </w:p>
  </w:footnote>
  <w:footnote w:id="20">
    <w:p w14:paraId="1795F63D" w14:textId="77777777" w:rsidR="001F0578" w:rsidRPr="001F0578" w:rsidRDefault="001F0578" w:rsidP="001F0578">
      <w:pPr>
        <w:tabs>
          <w:tab w:val="left" w:pos="5812"/>
        </w:tabs>
        <w:spacing w:line="240" w:lineRule="auto"/>
        <w:jc w:val="both"/>
        <w:rPr>
          <w:lang w:val="en-US"/>
        </w:rPr>
      </w:pPr>
      <w:r w:rsidRPr="001F0578">
        <w:rPr>
          <w:rStyle w:val="Funotenzeichen"/>
          <w:sz w:val="16"/>
          <w:szCs w:val="16"/>
        </w:rPr>
        <w:footnoteRef/>
      </w:r>
      <w:r w:rsidRPr="001F0578">
        <w:rPr>
          <w:lang w:val="en-US"/>
        </w:rPr>
        <w:t xml:space="preserve"> </w:t>
      </w:r>
      <w:r w:rsidRPr="004A64C2">
        <w:rPr>
          <w:sz w:val="16"/>
          <w:szCs w:val="16"/>
          <w:lang w:val="en-US"/>
        </w:rPr>
        <w:t xml:space="preserve">The current </w:t>
      </w:r>
      <w:r>
        <w:rPr>
          <w:sz w:val="16"/>
          <w:szCs w:val="16"/>
          <w:lang w:val="en-US"/>
        </w:rPr>
        <w:t>C</w:t>
      </w:r>
      <w:r w:rsidRPr="004A64C2">
        <w:rPr>
          <w:sz w:val="16"/>
          <w:szCs w:val="16"/>
          <w:lang w:val="en-US"/>
        </w:rPr>
        <w:t xml:space="preserve">hairman </w:t>
      </w:r>
      <w:r>
        <w:rPr>
          <w:sz w:val="16"/>
          <w:szCs w:val="16"/>
          <w:lang w:val="en-US"/>
        </w:rPr>
        <w:t xml:space="preserve">/ Chairwoman </w:t>
      </w:r>
      <w:r w:rsidRPr="004A64C2">
        <w:rPr>
          <w:sz w:val="16"/>
          <w:szCs w:val="16"/>
          <w:lang w:val="en-US"/>
        </w:rPr>
        <w:t>of the Doctoral Board is published on the website referring to the Doctoral degree (</w:t>
      </w:r>
      <w:r>
        <w:fldChar w:fldCharType="begin"/>
      </w:r>
      <w:r w:rsidRPr="00D70CA9">
        <w:rPr>
          <w:lang w:val="en-US"/>
        </w:rPr>
        <w:instrText>HYPERLINK "http://www.oec.uzh.ch/studies/general/graduation/oec/phd/13"</w:instrText>
      </w:r>
      <w:r>
        <w:fldChar w:fldCharType="separate"/>
      </w:r>
      <w:r w:rsidRPr="004A64C2">
        <w:rPr>
          <w:sz w:val="16"/>
          <w:szCs w:val="16"/>
          <w:lang w:val="en-US"/>
        </w:rPr>
        <w:t>www.oec.uzh.ch</w:t>
      </w:r>
      <w:r>
        <w:fldChar w:fldCharType="end"/>
      </w:r>
      <w:r>
        <w:rPr>
          <w:sz w:val="16"/>
          <w:szCs w:val="16"/>
          <w:lang w:val="en-US"/>
        </w:rPr>
        <w:t xml:space="preserve"> </w:t>
      </w:r>
      <w:r w:rsidRPr="00345739">
        <w:rPr>
          <w:sz w:val="16"/>
          <w:szCs w:val="16"/>
          <w:lang w:val="en-US"/>
        </w:rPr>
        <w:t>/ index item “Doctoral degree”</w:t>
      </w:r>
      <w:r w:rsidRPr="004A64C2">
        <w:rPr>
          <w:sz w:val="16"/>
          <w:szCs w:val="16"/>
          <w:lang w:val="en-US"/>
        </w:rPr>
        <w:t>).</w:t>
      </w:r>
    </w:p>
  </w:footnote>
  <w:footnote w:id="21">
    <w:p w14:paraId="6F1434E2" w14:textId="77777777" w:rsidR="00175DCD" w:rsidRPr="009210D4" w:rsidRDefault="00175DCD" w:rsidP="00895F41">
      <w:pPr>
        <w:pStyle w:val="Funotentext"/>
        <w:spacing w:line="240" w:lineRule="auto"/>
        <w:jc w:val="both"/>
        <w:rPr>
          <w:sz w:val="16"/>
          <w:szCs w:val="16"/>
          <w:lang w:val="en-US"/>
        </w:rPr>
      </w:pPr>
      <w:r w:rsidRPr="006C10AE">
        <w:rPr>
          <w:rStyle w:val="Funotenzeichen"/>
          <w:sz w:val="16"/>
          <w:szCs w:val="16"/>
        </w:rPr>
        <w:footnoteRef/>
      </w:r>
      <w:r w:rsidRPr="009210D4">
        <w:rPr>
          <w:sz w:val="16"/>
          <w:szCs w:val="16"/>
          <w:lang w:val="en-US"/>
        </w:rPr>
        <w:t xml:space="preserve"> This time specification </w:t>
      </w:r>
      <w:proofErr w:type="gramStart"/>
      <w:r w:rsidRPr="009210D4">
        <w:rPr>
          <w:sz w:val="16"/>
          <w:szCs w:val="16"/>
          <w:lang w:val="en-US"/>
        </w:rPr>
        <w:t>has to</w:t>
      </w:r>
      <w:proofErr w:type="gramEnd"/>
      <w:r w:rsidRPr="009210D4">
        <w:rPr>
          <w:sz w:val="16"/>
          <w:szCs w:val="16"/>
          <w:lang w:val="en-US"/>
        </w:rPr>
        <w:t xml:space="preserve"> correspond </w:t>
      </w:r>
      <w:r>
        <w:rPr>
          <w:sz w:val="16"/>
          <w:szCs w:val="16"/>
          <w:lang w:val="en-US"/>
        </w:rPr>
        <w:t>to t</w:t>
      </w:r>
      <w:r w:rsidRPr="009210D4">
        <w:rPr>
          <w:sz w:val="16"/>
          <w:szCs w:val="16"/>
          <w:lang w:val="en-US"/>
        </w:rPr>
        <w:t>he degree conferral date</w:t>
      </w:r>
      <w:r w:rsidR="00F02A22">
        <w:rPr>
          <w:sz w:val="16"/>
          <w:szCs w:val="16"/>
          <w:lang w:val="en-US"/>
        </w:rPr>
        <w:t>.</w:t>
      </w:r>
    </w:p>
  </w:footnote>
  <w:footnote w:id="22">
    <w:p w14:paraId="753DC12D" w14:textId="77777777" w:rsidR="00175DCD" w:rsidRPr="00895F41" w:rsidRDefault="00175DCD" w:rsidP="00895F41">
      <w:pPr>
        <w:pStyle w:val="Funotentext"/>
        <w:spacing w:line="240" w:lineRule="auto"/>
        <w:rPr>
          <w:sz w:val="16"/>
          <w:szCs w:val="16"/>
          <w:lang w:val="en-US"/>
        </w:rPr>
      </w:pPr>
      <w:r w:rsidRPr="00895F41">
        <w:rPr>
          <w:rStyle w:val="Funotenzeichen"/>
          <w:sz w:val="16"/>
          <w:szCs w:val="16"/>
        </w:rPr>
        <w:footnoteRef/>
      </w:r>
      <w:r w:rsidRPr="00895F41">
        <w:rPr>
          <w:sz w:val="16"/>
          <w:szCs w:val="16"/>
          <w:lang w:val="en-US"/>
        </w:rPr>
        <w:t xml:space="preserve"> </w:t>
      </w:r>
      <w:r w:rsidR="004C6098">
        <w:rPr>
          <w:sz w:val="16"/>
          <w:szCs w:val="16"/>
          <w:lang w:val="en-US"/>
        </w:rPr>
        <w:t>“Doctorate”</w:t>
      </w:r>
      <w:r w:rsidRPr="00895F41">
        <w:rPr>
          <w:sz w:val="16"/>
          <w:szCs w:val="16"/>
          <w:lang w:val="en-US"/>
        </w:rPr>
        <w:t xml:space="preserve"> or </w:t>
      </w:r>
      <w:r w:rsidR="004C6098">
        <w:rPr>
          <w:sz w:val="16"/>
          <w:szCs w:val="16"/>
          <w:lang w:val="en-US"/>
        </w:rPr>
        <w:t>“</w:t>
      </w:r>
      <w:r w:rsidRPr="00895F41">
        <w:rPr>
          <w:sz w:val="16"/>
          <w:szCs w:val="16"/>
          <w:lang w:val="en-US"/>
        </w:rPr>
        <w:t>PhD</w:t>
      </w:r>
      <w:r w:rsidR="004C6098">
        <w:rPr>
          <w:sz w:val="16"/>
          <w:szCs w:val="16"/>
          <w:lang w:val="en-US"/>
        </w:rPr>
        <w:t>”</w:t>
      </w:r>
      <w:r w:rsidRPr="00895F41">
        <w:rPr>
          <w:sz w:val="16"/>
          <w:szCs w:val="16"/>
          <w:lang w:val="en-US"/>
        </w:rPr>
        <w:t xml:space="preserve"> </w:t>
      </w:r>
      <w:proofErr w:type="gramStart"/>
      <w:r w:rsidRPr="00895F41">
        <w:rPr>
          <w:sz w:val="16"/>
          <w:szCs w:val="16"/>
          <w:lang w:val="en-US"/>
        </w:rPr>
        <w:t>has</w:t>
      </w:r>
      <w:r>
        <w:rPr>
          <w:sz w:val="16"/>
          <w:szCs w:val="16"/>
          <w:lang w:val="en-US"/>
        </w:rPr>
        <w:t xml:space="preserve"> </w:t>
      </w:r>
      <w:r w:rsidRPr="00D31B90">
        <w:rPr>
          <w:sz w:val="16"/>
          <w:szCs w:val="16"/>
          <w:lang w:val="en-US"/>
        </w:rPr>
        <w:t>t</w:t>
      </w:r>
      <w:r w:rsidRPr="00895F41">
        <w:rPr>
          <w:sz w:val="16"/>
          <w:szCs w:val="16"/>
          <w:lang w:val="en-US"/>
        </w:rPr>
        <w:t>o</w:t>
      </w:r>
      <w:proofErr w:type="gramEnd"/>
      <w:r w:rsidRPr="00895F41">
        <w:rPr>
          <w:sz w:val="16"/>
          <w:szCs w:val="16"/>
          <w:lang w:val="en-US"/>
        </w:rPr>
        <w:t xml:space="preserve"> be supplemented by </w:t>
      </w:r>
      <w:r w:rsidR="00563E12">
        <w:rPr>
          <w:sz w:val="16"/>
          <w:szCs w:val="16"/>
          <w:lang w:val="en-US"/>
        </w:rPr>
        <w:t>“studies”</w:t>
      </w:r>
      <w:r w:rsidRPr="00895F41">
        <w:rPr>
          <w:sz w:val="16"/>
          <w:szCs w:val="16"/>
          <w:lang w:val="en-US"/>
        </w:rPr>
        <w:t xml:space="preserve"> or </w:t>
      </w:r>
      <w:r w:rsidR="00563E12">
        <w:rPr>
          <w:sz w:val="16"/>
          <w:szCs w:val="16"/>
          <w:lang w:val="en-US"/>
        </w:rPr>
        <w:t>“program”</w:t>
      </w:r>
      <w:r w:rsidRPr="00895F41">
        <w:rPr>
          <w:sz w:val="16"/>
          <w:szCs w:val="16"/>
          <w:lang w:val="en-US"/>
        </w:rPr>
        <w:t xml:space="preserve"> because the title of D</w:t>
      </w:r>
      <w:r>
        <w:rPr>
          <w:sz w:val="16"/>
          <w:szCs w:val="16"/>
          <w:lang w:val="en-US"/>
        </w:rPr>
        <w:t>o</w:t>
      </w:r>
      <w:r w:rsidRPr="00895F41">
        <w:rPr>
          <w:sz w:val="16"/>
          <w:szCs w:val="16"/>
          <w:lang w:val="en-US"/>
        </w:rPr>
        <w:t xml:space="preserve">ctor may only be used </w:t>
      </w:r>
      <w:r w:rsidRPr="00895F41">
        <w:rPr>
          <w:i/>
          <w:sz w:val="16"/>
          <w:szCs w:val="16"/>
          <w:lang w:val="en-US"/>
        </w:rPr>
        <w:t>after</w:t>
      </w:r>
      <w:r w:rsidRPr="00895F41">
        <w:rPr>
          <w:sz w:val="16"/>
          <w:szCs w:val="16"/>
          <w:lang w:val="en-US"/>
        </w:rPr>
        <w:t xml:space="preserve"> the p</w:t>
      </w:r>
      <w:r w:rsidR="00DD3100">
        <w:rPr>
          <w:sz w:val="16"/>
          <w:szCs w:val="16"/>
          <w:lang w:val="en-US"/>
        </w:rPr>
        <w:t>ublication of the dissertation and upon receipt of the final degree documents.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43BE6" w14:textId="77777777" w:rsidR="00175DCD" w:rsidRDefault="00175DCD" w:rsidP="005B6473">
    <w:pPr>
      <w:pStyle w:val="Kopfzeile"/>
    </w:pPr>
    <w:r>
      <w:rPr>
        <w:noProof/>
        <w:lang w:eastAsia="de-CH"/>
      </w:rPr>
      <w:drawing>
        <wp:anchor distT="0" distB="0" distL="114300" distR="114300" simplePos="0" relativeHeight="251658240" behindDoc="0" locked="1" layoutInCell="1" allowOverlap="1" wp14:anchorId="1B5AC51A" wp14:editId="04483E9B">
          <wp:simplePos x="0" y="0"/>
          <wp:positionH relativeFrom="page">
            <wp:posOffset>521970</wp:posOffset>
          </wp:positionH>
          <wp:positionV relativeFrom="page">
            <wp:posOffset>212725</wp:posOffset>
          </wp:positionV>
          <wp:extent cx="1868170" cy="684530"/>
          <wp:effectExtent l="0" t="0" r="0" b="1270"/>
          <wp:wrapNone/>
          <wp:docPr id="1" name="Bild 14" descr="Beschreibung: 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7216" behindDoc="0" locked="1" layoutInCell="1" allowOverlap="1" wp14:anchorId="629670B6" wp14:editId="406EDCFE">
              <wp:simplePos x="0" y="0"/>
              <wp:positionH relativeFrom="page">
                <wp:posOffset>4860925</wp:posOffset>
              </wp:positionH>
              <wp:positionV relativeFrom="page">
                <wp:posOffset>331470</wp:posOffset>
              </wp:positionV>
              <wp:extent cx="2124075" cy="1200150"/>
              <wp:effectExtent l="0" t="0" r="9525" b="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77DD6" w14:textId="77777777" w:rsidR="00175DCD" w:rsidRDefault="00175DCD" w:rsidP="00D201A6">
                          <w:pPr>
                            <w:pStyle w:val="Universittseinheit"/>
                          </w:pPr>
                          <w:r>
                            <w:t>Wirtschaftswissenschaftliche Fakultät</w:t>
                          </w:r>
                        </w:p>
                        <w:p w14:paraId="7D0323F3" w14:textId="77777777" w:rsidR="00175DCD" w:rsidRDefault="00175DCD" w:rsidP="005B6473">
                          <w:pPr>
                            <w:pStyle w:val="Absender"/>
                          </w:pPr>
                        </w:p>
                        <w:p w14:paraId="7C871DBB" w14:textId="77777777" w:rsidR="00175DCD" w:rsidRDefault="00175DCD" w:rsidP="0013059A">
                          <w:pPr>
                            <w:pStyle w:val="Absender"/>
                          </w:pPr>
                          <w:r>
                            <w:t>Universität Zürich</w:t>
                          </w:r>
                        </w:p>
                        <w:p w14:paraId="668C83E5" w14:textId="77777777" w:rsidR="00175DCD" w:rsidRDefault="00175DCD" w:rsidP="0013059A">
                          <w:pPr>
                            <w:pStyle w:val="Absender"/>
                          </w:pPr>
                          <w:r>
                            <w:t>Dekanat Wirtschaftswissenschaftliche Fakultät</w:t>
                          </w:r>
                        </w:p>
                        <w:p w14:paraId="37ACD6DC" w14:textId="77777777" w:rsidR="00175DCD" w:rsidRPr="00F75350" w:rsidRDefault="00175DCD" w:rsidP="0013059A">
                          <w:pPr>
                            <w:pStyle w:val="Absender"/>
                            <w:rPr>
                              <w:lang w:val="it-IT"/>
                            </w:rPr>
                          </w:pPr>
                          <w:r w:rsidRPr="00F75350">
                            <w:rPr>
                              <w:lang w:val="it-IT"/>
                            </w:rPr>
                            <w:t>Rämistrasse 71</w:t>
                          </w:r>
                        </w:p>
                        <w:p w14:paraId="7CBB9A9F" w14:textId="77777777" w:rsidR="00175DCD" w:rsidRPr="00F75350" w:rsidRDefault="00175DCD" w:rsidP="0013059A">
                          <w:pPr>
                            <w:pStyle w:val="Absender"/>
                            <w:rPr>
                              <w:lang w:val="it-IT"/>
                            </w:rPr>
                          </w:pPr>
                          <w:r w:rsidRPr="00F75350">
                            <w:rPr>
                              <w:lang w:val="it-IT"/>
                            </w:rPr>
                            <w:t>CH-8006 Zürich</w:t>
                          </w:r>
                        </w:p>
                        <w:p w14:paraId="4427CAC2" w14:textId="77777777" w:rsidR="00175DCD" w:rsidRPr="00F75350" w:rsidRDefault="00175DCD" w:rsidP="0013059A">
                          <w:pPr>
                            <w:pStyle w:val="Absender"/>
                            <w:rPr>
                              <w:lang w:val="it-IT"/>
                            </w:rPr>
                          </w:pPr>
                          <w:r w:rsidRPr="00F75350">
                            <w:rPr>
                              <w:lang w:val="it-IT"/>
                            </w:rPr>
                            <w:t>www.oec.uzh.ch</w:t>
                          </w:r>
                        </w:p>
                        <w:p w14:paraId="459A5E33" w14:textId="77777777" w:rsidR="00175DCD" w:rsidRPr="00F75350" w:rsidRDefault="00175DCD" w:rsidP="005B6473">
                          <w:pPr>
                            <w:pStyle w:val="Absender"/>
                            <w:rPr>
                              <w:lang w:val="it-I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9670B6" id="_x0000_t202" coordsize="21600,21600" o:spt="202" path="m,l,21600r21600,l21600,xe">
              <v:stroke joinstyle="miter"/>
              <v:path gradientshapeok="t" o:connecttype="rect"/>
            </v:shapetype>
            <v:shape id="Text Box 10" o:spid="_x0000_s1026" type="#_x0000_t202" style="position:absolute;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" filled="f" stroked="f">
              <v:textbox inset="0,0,0,0">
                <w:txbxContent>
                  <w:p w14:paraId="03D77DD6" w14:textId="77777777" w:rsidR="00175DCD" w:rsidRDefault="00175DCD" w:rsidP="00D201A6">
                    <w:pPr>
                      <w:pStyle w:val="Universittseinheit"/>
                    </w:pPr>
                    <w:r>
                      <w:t>Wirtschaftswissenschaftliche Fakultät</w:t>
                    </w:r>
                  </w:p>
                  <w:p w14:paraId="7D0323F3" w14:textId="77777777" w:rsidR="00175DCD" w:rsidRDefault="00175DCD" w:rsidP="005B6473">
                    <w:pPr>
                      <w:pStyle w:val="Absender"/>
                    </w:pPr>
                  </w:p>
                  <w:p w14:paraId="7C871DBB" w14:textId="77777777" w:rsidR="00175DCD" w:rsidRDefault="00175DCD" w:rsidP="0013059A">
                    <w:pPr>
                      <w:pStyle w:val="Absender"/>
                    </w:pPr>
                    <w:r>
                      <w:t>Universität Zürich</w:t>
                    </w:r>
                  </w:p>
                  <w:p w14:paraId="668C83E5" w14:textId="77777777" w:rsidR="00175DCD" w:rsidRDefault="00175DCD" w:rsidP="0013059A">
                    <w:pPr>
                      <w:pStyle w:val="Absender"/>
                    </w:pPr>
                    <w:r>
                      <w:t>Dekanat Wirtschaftswissenschaftliche Fakultät</w:t>
                    </w:r>
                  </w:p>
                  <w:p w14:paraId="37ACD6DC" w14:textId="77777777" w:rsidR="00175DCD" w:rsidRPr="00F75350" w:rsidRDefault="00175DCD" w:rsidP="0013059A">
                    <w:pPr>
                      <w:pStyle w:val="Absender"/>
                      <w:rPr>
                        <w:lang w:val="it-IT"/>
                      </w:rPr>
                    </w:pPr>
                    <w:r w:rsidRPr="00F75350">
                      <w:rPr>
                        <w:lang w:val="it-IT"/>
                      </w:rPr>
                      <w:t>Rämistrasse 71</w:t>
                    </w:r>
                  </w:p>
                  <w:p w14:paraId="7CBB9A9F" w14:textId="77777777" w:rsidR="00175DCD" w:rsidRPr="00F75350" w:rsidRDefault="00175DCD" w:rsidP="0013059A">
                    <w:pPr>
                      <w:pStyle w:val="Absender"/>
                      <w:rPr>
                        <w:lang w:val="it-IT"/>
                      </w:rPr>
                    </w:pPr>
                    <w:r w:rsidRPr="00F75350">
                      <w:rPr>
                        <w:lang w:val="it-IT"/>
                      </w:rPr>
                      <w:t>CH-8006 Zürich</w:t>
                    </w:r>
                  </w:p>
                  <w:p w14:paraId="4427CAC2" w14:textId="77777777" w:rsidR="00175DCD" w:rsidRPr="00F75350" w:rsidRDefault="00175DCD" w:rsidP="0013059A">
                    <w:pPr>
                      <w:pStyle w:val="Absender"/>
                      <w:rPr>
                        <w:lang w:val="it-IT"/>
                      </w:rPr>
                    </w:pPr>
                    <w:r w:rsidRPr="00F75350">
                      <w:rPr>
                        <w:lang w:val="it-IT"/>
                      </w:rPr>
                      <w:t>www.oec.uzh.ch</w:t>
                    </w:r>
                  </w:p>
                  <w:p w14:paraId="459A5E33" w14:textId="77777777" w:rsidR="00175DCD" w:rsidRPr="00F75350" w:rsidRDefault="00175DCD" w:rsidP="005B6473">
                    <w:pPr>
                      <w:pStyle w:val="Absender"/>
                      <w:rPr>
                        <w:lang w:val="it-IT"/>
                      </w:rP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E077E"/>
    <w:multiLevelType w:val="multilevel"/>
    <w:tmpl w:val="4D9E06DC"/>
    <w:lvl w:ilvl="0">
      <w:start w:val="1"/>
      <w:numFmt w:val="bullet"/>
      <w:lvlText w:val=""/>
      <w:lvlJc w:val="left"/>
      <w:pPr>
        <w:tabs>
          <w:tab w:val="num" w:pos="3692"/>
        </w:tabs>
        <w:ind w:left="3692" w:hanging="284"/>
      </w:pPr>
      <w:rPr>
        <w:rFonts w:ascii="Symbol" w:hAnsi="Symbol" w:hint="default"/>
      </w:rPr>
    </w:lvl>
    <w:lvl w:ilvl="1">
      <w:start w:val="1"/>
      <w:numFmt w:val="bullet"/>
      <w:lvlText w:val=""/>
      <w:lvlJc w:val="left"/>
      <w:pPr>
        <w:tabs>
          <w:tab w:val="num" w:pos="4088"/>
        </w:tabs>
        <w:ind w:left="4088" w:hanging="226"/>
      </w:pPr>
      <w:rPr>
        <w:rFonts w:ascii="Symbol" w:hAnsi="Symbol" w:hint="default"/>
      </w:rPr>
    </w:lvl>
    <w:lvl w:ilvl="2">
      <w:start w:val="1"/>
      <w:numFmt w:val="bullet"/>
      <w:lvlText w:val=""/>
      <w:lvlJc w:val="left"/>
      <w:pPr>
        <w:tabs>
          <w:tab w:val="num" w:pos="4429"/>
        </w:tabs>
        <w:ind w:left="4429" w:hanging="170"/>
      </w:pPr>
      <w:rPr>
        <w:rFonts w:ascii="Wingdings" w:hAnsi="Wingdings" w:hint="default"/>
      </w:rPr>
    </w:lvl>
    <w:lvl w:ilvl="3">
      <w:start w:val="1"/>
      <w:numFmt w:val="bullet"/>
      <w:lvlText w:val=""/>
      <w:lvlJc w:val="left"/>
      <w:pPr>
        <w:ind w:left="4848" w:hanging="360"/>
      </w:pPr>
      <w:rPr>
        <w:rFonts w:ascii="Symbol" w:hAnsi="Symbol" w:hint="default"/>
      </w:rPr>
    </w:lvl>
    <w:lvl w:ilvl="4">
      <w:start w:val="1"/>
      <w:numFmt w:val="bullet"/>
      <w:lvlText w:val=""/>
      <w:lvlJc w:val="left"/>
      <w:pPr>
        <w:ind w:left="5208" w:hanging="360"/>
      </w:pPr>
      <w:rPr>
        <w:rFonts w:ascii="Symbol" w:hAnsi="Symbol" w:hint="default"/>
      </w:rPr>
    </w:lvl>
    <w:lvl w:ilvl="5">
      <w:start w:val="1"/>
      <w:numFmt w:val="bullet"/>
      <w:lvlText w:val=""/>
      <w:lvlJc w:val="left"/>
      <w:pPr>
        <w:ind w:left="5568" w:hanging="360"/>
      </w:pPr>
      <w:rPr>
        <w:rFonts w:ascii="Wingdings" w:hAnsi="Wingdings" w:hint="default"/>
      </w:rPr>
    </w:lvl>
    <w:lvl w:ilvl="6">
      <w:start w:val="1"/>
      <w:numFmt w:val="bullet"/>
      <w:lvlText w:val=""/>
      <w:lvlJc w:val="left"/>
      <w:pPr>
        <w:ind w:left="5928" w:hanging="360"/>
      </w:pPr>
      <w:rPr>
        <w:rFonts w:ascii="Wingdings" w:hAnsi="Wingdings" w:hint="default"/>
      </w:rPr>
    </w:lvl>
    <w:lvl w:ilvl="7">
      <w:start w:val="1"/>
      <w:numFmt w:val="bullet"/>
      <w:lvlText w:val=""/>
      <w:lvlJc w:val="left"/>
      <w:pPr>
        <w:ind w:left="6288" w:hanging="360"/>
      </w:pPr>
      <w:rPr>
        <w:rFonts w:ascii="Symbol" w:hAnsi="Symbol" w:hint="default"/>
      </w:rPr>
    </w:lvl>
    <w:lvl w:ilvl="8">
      <w:start w:val="1"/>
      <w:numFmt w:val="bullet"/>
      <w:lvlText w:val=""/>
      <w:lvlJc w:val="left"/>
      <w:pPr>
        <w:ind w:left="6648" w:hanging="360"/>
      </w:pPr>
      <w:rPr>
        <w:rFonts w:ascii="Symbol" w:hAnsi="Symbol" w:hint="default"/>
      </w:rPr>
    </w:lvl>
  </w:abstractNum>
  <w:abstractNum w:abstractNumId="1" w15:restartNumberingAfterBreak="0">
    <w:nsid w:val="04E336CB"/>
    <w:multiLevelType w:val="multilevel"/>
    <w:tmpl w:val="26785618"/>
    <w:lvl w:ilvl="0">
      <w:start w:val="1"/>
      <w:numFmt w:val="decimal"/>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6202C33"/>
    <w:multiLevelType w:val="hybridMultilevel"/>
    <w:tmpl w:val="F918D2FC"/>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A713D8E"/>
    <w:multiLevelType w:val="hybridMultilevel"/>
    <w:tmpl w:val="093A5438"/>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272189"/>
    <w:multiLevelType w:val="multilevel"/>
    <w:tmpl w:val="C1C8AFF0"/>
    <w:lvl w:ilvl="0">
      <w:start w:val="1"/>
      <w:numFmt w:val="bullet"/>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B302541"/>
    <w:multiLevelType w:val="hybridMultilevel"/>
    <w:tmpl w:val="AD08B5CC"/>
    <w:lvl w:ilvl="0" w:tplc="C9C4E1F4">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C145976"/>
    <w:multiLevelType w:val="hybridMultilevel"/>
    <w:tmpl w:val="91DE5A3E"/>
    <w:lvl w:ilvl="0" w:tplc="82B6128C">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0AD341F"/>
    <w:multiLevelType w:val="multilevel"/>
    <w:tmpl w:val="51EC3F20"/>
    <w:styleLink w:val="40KWWFAufzhlungStriche"/>
    <w:lvl w:ilvl="0">
      <w:start w:val="1"/>
      <w:numFmt w:val="bullet"/>
      <w:pStyle w:val="04KWWFAufzStrichmitAbstand"/>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45B471B"/>
    <w:multiLevelType w:val="hybridMultilevel"/>
    <w:tmpl w:val="3BF6D6F0"/>
    <w:lvl w:ilvl="0" w:tplc="311C5056">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37336056"/>
    <w:multiLevelType w:val="multilevel"/>
    <w:tmpl w:val="225C7704"/>
    <w:lvl w:ilvl="0">
      <w:start w:val="1"/>
      <w:numFmt w:val="decimal"/>
      <w:lvlText w:val="%1"/>
      <w:lvlJc w:val="left"/>
      <w:pPr>
        <w:tabs>
          <w:tab w:val="num" w:pos="2156"/>
        </w:tabs>
        <w:ind w:left="2156" w:hanging="284"/>
      </w:pPr>
      <w:rPr>
        <w:rFonts w:hint="default"/>
      </w:rPr>
    </w:lvl>
    <w:lvl w:ilvl="1">
      <w:start w:val="1"/>
      <w:numFmt w:val="bullet"/>
      <w:lvlText w:val=""/>
      <w:lvlJc w:val="left"/>
      <w:pPr>
        <w:tabs>
          <w:tab w:val="num" w:pos="2552"/>
        </w:tabs>
        <w:ind w:left="2552" w:hanging="226"/>
      </w:pPr>
      <w:rPr>
        <w:rFonts w:ascii="Symbol" w:hAnsi="Symbol" w:hint="default"/>
      </w:rPr>
    </w:lvl>
    <w:lvl w:ilvl="2">
      <w:start w:val="1"/>
      <w:numFmt w:val="bullet"/>
      <w:lvlText w:val=""/>
      <w:lvlJc w:val="left"/>
      <w:pPr>
        <w:tabs>
          <w:tab w:val="num" w:pos="2893"/>
        </w:tabs>
        <w:ind w:left="2893" w:hanging="170"/>
      </w:pPr>
      <w:rPr>
        <w:rFonts w:ascii="Symbol" w:hAnsi="Symbol" w:hint="default"/>
      </w:rPr>
    </w:lvl>
    <w:lvl w:ilvl="3">
      <w:start w:val="1"/>
      <w:numFmt w:val="decimal"/>
      <w:lvlText w:val="(%4)"/>
      <w:lvlJc w:val="left"/>
      <w:pPr>
        <w:ind w:left="331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left"/>
      <w:pPr>
        <w:ind w:left="4032" w:hanging="360"/>
      </w:pPr>
      <w:rPr>
        <w:rFonts w:hint="default"/>
      </w:rPr>
    </w:lvl>
    <w:lvl w:ilvl="6">
      <w:start w:val="1"/>
      <w:numFmt w:val="decimal"/>
      <w:lvlText w:val="%7."/>
      <w:lvlJc w:val="left"/>
      <w:pPr>
        <w:ind w:left="4392" w:hanging="360"/>
      </w:pPr>
      <w:rPr>
        <w:rFonts w:hint="default"/>
      </w:rPr>
    </w:lvl>
    <w:lvl w:ilvl="7">
      <w:start w:val="1"/>
      <w:numFmt w:val="lowerLetter"/>
      <w:lvlText w:val="%8."/>
      <w:lvlJc w:val="left"/>
      <w:pPr>
        <w:ind w:left="4752" w:hanging="360"/>
      </w:pPr>
      <w:rPr>
        <w:rFonts w:hint="default"/>
      </w:rPr>
    </w:lvl>
    <w:lvl w:ilvl="8">
      <w:start w:val="1"/>
      <w:numFmt w:val="lowerRoman"/>
      <w:lvlText w:val="%9."/>
      <w:lvlJc w:val="left"/>
      <w:pPr>
        <w:ind w:left="5112" w:hanging="360"/>
      </w:pPr>
      <w:rPr>
        <w:rFonts w:hint="default"/>
      </w:rPr>
    </w:lvl>
  </w:abstractNum>
  <w:abstractNum w:abstractNumId="10" w15:restartNumberingAfterBreak="0">
    <w:nsid w:val="3A341D7A"/>
    <w:multiLevelType w:val="hybridMultilevel"/>
    <w:tmpl w:val="5B52C878"/>
    <w:lvl w:ilvl="0" w:tplc="16B68FA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A382A2E"/>
    <w:multiLevelType w:val="hybridMultilevel"/>
    <w:tmpl w:val="9B2A083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3D3C646F"/>
    <w:multiLevelType w:val="multilevel"/>
    <w:tmpl w:val="D9646B90"/>
    <w:lvl w:ilvl="0">
      <w:start w:val="1"/>
      <w:numFmt w:val="decimal"/>
      <w:pStyle w:val="12PWWFAnhang1"/>
      <w:lvlText w:val="A%1"/>
      <w:lvlJc w:val="left"/>
      <w:pPr>
        <w:tabs>
          <w:tab w:val="num" w:pos="624"/>
        </w:tabs>
        <w:ind w:left="624" w:hanging="624"/>
      </w:pPr>
      <w:rPr>
        <w:rFonts w:hint="default"/>
      </w:rPr>
    </w:lvl>
    <w:lvl w:ilvl="1">
      <w:start w:val="1"/>
      <w:numFmt w:val="decimal"/>
      <w:pStyle w:val="22PWWFAnhang2"/>
      <w:lvlText w:val="A%1.%2"/>
      <w:lvlJc w:val="left"/>
      <w:pPr>
        <w:tabs>
          <w:tab w:val="num" w:pos="624"/>
        </w:tabs>
        <w:ind w:left="624" w:hanging="624"/>
      </w:pPr>
      <w:rPr>
        <w:rFonts w:hint="default"/>
      </w:rPr>
    </w:lvl>
    <w:lvl w:ilvl="2">
      <w:start w:val="1"/>
      <w:numFmt w:val="decimal"/>
      <w:pStyle w:val="32PWWFAnhang3"/>
      <w:lvlText w:val="A%1.%2.%3"/>
      <w:lvlJc w:val="left"/>
      <w:pPr>
        <w:tabs>
          <w:tab w:val="num" w:pos="624"/>
        </w:tabs>
        <w:ind w:left="624" w:hanging="624"/>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13" w15:restartNumberingAfterBreak="0">
    <w:nsid w:val="459948F1"/>
    <w:multiLevelType w:val="hybridMultilevel"/>
    <w:tmpl w:val="4704F868"/>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A8E5BD9"/>
    <w:multiLevelType w:val="hybridMultilevel"/>
    <w:tmpl w:val="8BB086DC"/>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AF67896"/>
    <w:multiLevelType w:val="multilevel"/>
    <w:tmpl w:val="91C009CE"/>
    <w:lvl w:ilvl="0">
      <w:start w:val="1"/>
      <w:numFmt w:val="decimal"/>
      <w:pStyle w:val="10KWWFberschrift1num"/>
      <w:lvlText w:val="%1"/>
      <w:lvlJc w:val="left"/>
      <w:pPr>
        <w:tabs>
          <w:tab w:val="num" w:pos="624"/>
        </w:tabs>
        <w:ind w:left="624" w:hanging="624"/>
      </w:pPr>
      <w:rPr>
        <w:rFonts w:hint="default"/>
      </w:rPr>
    </w:lvl>
    <w:lvl w:ilvl="1">
      <w:start w:val="1"/>
      <w:numFmt w:val="decimal"/>
      <w:pStyle w:val="20KWWFberschrift2num"/>
      <w:lvlText w:val="%1.%2"/>
      <w:lvlJc w:val="left"/>
      <w:pPr>
        <w:tabs>
          <w:tab w:val="num" w:pos="624"/>
        </w:tabs>
        <w:ind w:left="624" w:hanging="624"/>
      </w:pPr>
      <w:rPr>
        <w:rFonts w:hint="default"/>
      </w:rPr>
    </w:lvl>
    <w:lvl w:ilvl="2">
      <w:start w:val="1"/>
      <w:numFmt w:val="decimal"/>
      <w:pStyle w:val="30KWWFberschrift3num"/>
      <w:lvlText w:val="%1.%2.%3"/>
      <w:lvlJc w:val="left"/>
      <w:pPr>
        <w:tabs>
          <w:tab w:val="num" w:pos="624"/>
        </w:tabs>
        <w:ind w:left="624" w:hanging="624"/>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E8750F5"/>
    <w:multiLevelType w:val="hybridMultilevel"/>
    <w:tmpl w:val="0622A57A"/>
    <w:lvl w:ilvl="0" w:tplc="C1A42144">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52042F7A"/>
    <w:multiLevelType w:val="multilevel"/>
    <w:tmpl w:val="66F8BE2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Wingding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8" w15:restartNumberingAfterBreak="0">
    <w:nsid w:val="53C317D0"/>
    <w:multiLevelType w:val="hybridMultilevel"/>
    <w:tmpl w:val="702CBDF0"/>
    <w:lvl w:ilvl="0" w:tplc="A738B6F0">
      <w:start w:val="1"/>
      <w:numFmt w:val="bullet"/>
      <w:pStyle w:val="03KWWFAufzStrichohneAbstand"/>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9" w15:restartNumberingAfterBreak="0">
    <w:nsid w:val="540A3F54"/>
    <w:multiLevelType w:val="hybridMultilevel"/>
    <w:tmpl w:val="9AF8BE4C"/>
    <w:lvl w:ilvl="0" w:tplc="44F02696">
      <w:start w:val="1"/>
      <w:numFmt w:val="decimal"/>
      <w:pStyle w:val="05KWWFAufzZahlohneAbstand"/>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5E3B5090"/>
    <w:multiLevelType w:val="hybridMultilevel"/>
    <w:tmpl w:val="40EADC3E"/>
    <w:lvl w:ilvl="0" w:tplc="FA9E4354">
      <w:start w:val="1"/>
      <w:numFmt w:val="bullet"/>
      <w:lvlText w:val=""/>
      <w:lvlJc w:val="left"/>
      <w:pPr>
        <w:ind w:left="720" w:hanging="360"/>
      </w:pPr>
      <w:rPr>
        <w:rFonts w:ascii="Wingdings" w:eastAsia="PMingLiU"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1F006A1"/>
    <w:multiLevelType w:val="hybridMultilevel"/>
    <w:tmpl w:val="F3AC9186"/>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6268015A"/>
    <w:multiLevelType w:val="hybridMultilevel"/>
    <w:tmpl w:val="1E1ED1A4"/>
    <w:lvl w:ilvl="0" w:tplc="0E567340">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65303BF1"/>
    <w:multiLevelType w:val="hybridMultilevel"/>
    <w:tmpl w:val="A6E05CA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6B56219C"/>
    <w:multiLevelType w:val="multilevel"/>
    <w:tmpl w:val="B888DF4A"/>
    <w:styleLink w:val="41KWWFAufzhlungZahlen"/>
    <w:lvl w:ilvl="0">
      <w:start w:val="1"/>
      <w:numFmt w:val="decimal"/>
      <w:pStyle w:val="06KWWFAufzZahlmitAbstand"/>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EDD3BD2"/>
    <w:multiLevelType w:val="hybridMultilevel"/>
    <w:tmpl w:val="47E23FAC"/>
    <w:lvl w:ilvl="0" w:tplc="2D0C8518">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67933541">
    <w:abstractNumId w:val="0"/>
  </w:num>
  <w:num w:numId="2" w16cid:durableId="1982612489">
    <w:abstractNumId w:val="4"/>
  </w:num>
  <w:num w:numId="3" w16cid:durableId="1735156047">
    <w:abstractNumId w:val="9"/>
  </w:num>
  <w:num w:numId="4" w16cid:durableId="1693142039">
    <w:abstractNumId w:val="1"/>
  </w:num>
  <w:num w:numId="5" w16cid:durableId="656031189">
    <w:abstractNumId w:val="15"/>
  </w:num>
  <w:num w:numId="6" w16cid:durableId="1782455384">
    <w:abstractNumId w:val="15"/>
  </w:num>
  <w:num w:numId="7" w16cid:durableId="1737245390">
    <w:abstractNumId w:val="15"/>
  </w:num>
  <w:num w:numId="8" w16cid:durableId="1818107625">
    <w:abstractNumId w:val="7"/>
  </w:num>
  <w:num w:numId="9" w16cid:durableId="51387650">
    <w:abstractNumId w:val="24"/>
  </w:num>
  <w:num w:numId="10" w16cid:durableId="1477841490">
    <w:abstractNumId w:val="17"/>
  </w:num>
  <w:num w:numId="11" w16cid:durableId="1793591465">
    <w:abstractNumId w:val="17"/>
  </w:num>
  <w:num w:numId="12" w16cid:durableId="1895385244">
    <w:abstractNumId w:val="17"/>
  </w:num>
  <w:num w:numId="13" w16cid:durableId="1101680369">
    <w:abstractNumId w:val="17"/>
  </w:num>
  <w:num w:numId="14" w16cid:durableId="1586761218">
    <w:abstractNumId w:val="17"/>
  </w:num>
  <w:num w:numId="15" w16cid:durableId="90980425">
    <w:abstractNumId w:val="17"/>
  </w:num>
  <w:num w:numId="16" w16cid:durableId="1976371191">
    <w:abstractNumId w:val="5"/>
  </w:num>
  <w:num w:numId="17" w16cid:durableId="452678670">
    <w:abstractNumId w:val="22"/>
  </w:num>
  <w:num w:numId="18" w16cid:durableId="276373208">
    <w:abstractNumId w:val="10"/>
  </w:num>
  <w:num w:numId="19" w16cid:durableId="1813129826">
    <w:abstractNumId w:val="18"/>
  </w:num>
  <w:num w:numId="20" w16cid:durableId="151722860">
    <w:abstractNumId w:val="6"/>
  </w:num>
  <w:num w:numId="21" w16cid:durableId="1594314017">
    <w:abstractNumId w:val="16"/>
  </w:num>
  <w:num w:numId="22" w16cid:durableId="1221555171">
    <w:abstractNumId w:val="8"/>
  </w:num>
  <w:num w:numId="23" w16cid:durableId="1297561284">
    <w:abstractNumId w:val="19"/>
  </w:num>
  <w:num w:numId="24" w16cid:durableId="789085337">
    <w:abstractNumId w:val="11"/>
  </w:num>
  <w:num w:numId="25" w16cid:durableId="626352196">
    <w:abstractNumId w:val="25"/>
  </w:num>
  <w:num w:numId="26" w16cid:durableId="1553157590">
    <w:abstractNumId w:val="20"/>
  </w:num>
  <w:num w:numId="27" w16cid:durableId="1249460817">
    <w:abstractNumId w:val="3"/>
  </w:num>
  <w:num w:numId="28" w16cid:durableId="1209800475">
    <w:abstractNumId w:val="21"/>
  </w:num>
  <w:num w:numId="29" w16cid:durableId="1277952820">
    <w:abstractNumId w:val="23"/>
  </w:num>
  <w:num w:numId="30" w16cid:durableId="953369036">
    <w:abstractNumId w:val="2"/>
  </w:num>
  <w:num w:numId="31" w16cid:durableId="613488845">
    <w:abstractNumId w:val="13"/>
  </w:num>
  <w:num w:numId="32" w16cid:durableId="640815189">
    <w:abstractNumId w:val="14"/>
  </w:num>
  <w:num w:numId="33" w16cid:durableId="17129235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cryptProviderType="rsaAES" w:cryptAlgorithmClass="hash" w:cryptAlgorithmType="typeAny" w:cryptAlgorithmSid="14" w:cryptSpinCount="100000" w:hash="Br8VaJw8DKwC/ikBM6g5RKjZPZcTO3+XSBXLQ+0MGq4TQilXULKTEvdYSwupg3Vta4cBvDytDDNLtxNR/q2xEQ==" w:salt="CK1IH0c7+pjef5OdGzijMQ=="/>
  <w:defaultTabStop w:val="709"/>
  <w:hyphenationZone w:val="425"/>
  <w:characterSpacingControl w:val="doNotCompress"/>
  <w:hdrShapeDefaults>
    <o:shapedefaults v:ext="edit" spidmax="2050"/>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01A6"/>
    <w:rsid w:val="0000243C"/>
    <w:rsid w:val="000028F3"/>
    <w:rsid w:val="0000429A"/>
    <w:rsid w:val="000042B1"/>
    <w:rsid w:val="00004626"/>
    <w:rsid w:val="0000643D"/>
    <w:rsid w:val="00007163"/>
    <w:rsid w:val="000072BC"/>
    <w:rsid w:val="000072EA"/>
    <w:rsid w:val="00010A0B"/>
    <w:rsid w:val="00013618"/>
    <w:rsid w:val="00013CDB"/>
    <w:rsid w:val="000151DB"/>
    <w:rsid w:val="0001685C"/>
    <w:rsid w:val="00017BAD"/>
    <w:rsid w:val="00017BD9"/>
    <w:rsid w:val="00017BDC"/>
    <w:rsid w:val="000202DE"/>
    <w:rsid w:val="0002350B"/>
    <w:rsid w:val="000243D7"/>
    <w:rsid w:val="00030086"/>
    <w:rsid w:val="00031BEF"/>
    <w:rsid w:val="00032C44"/>
    <w:rsid w:val="00033B45"/>
    <w:rsid w:val="0003499F"/>
    <w:rsid w:val="000350F2"/>
    <w:rsid w:val="00035451"/>
    <w:rsid w:val="000372D1"/>
    <w:rsid w:val="00037FAC"/>
    <w:rsid w:val="0004019E"/>
    <w:rsid w:val="00040FA5"/>
    <w:rsid w:val="00041D3A"/>
    <w:rsid w:val="00041EFB"/>
    <w:rsid w:val="00043C36"/>
    <w:rsid w:val="00044534"/>
    <w:rsid w:val="00045B52"/>
    <w:rsid w:val="00046750"/>
    <w:rsid w:val="0004795E"/>
    <w:rsid w:val="00052EDB"/>
    <w:rsid w:val="000533F5"/>
    <w:rsid w:val="0005368D"/>
    <w:rsid w:val="000542A3"/>
    <w:rsid w:val="000543F3"/>
    <w:rsid w:val="000544E5"/>
    <w:rsid w:val="0005540D"/>
    <w:rsid w:val="000579FA"/>
    <w:rsid w:val="00061902"/>
    <w:rsid w:val="00063250"/>
    <w:rsid w:val="00063DC9"/>
    <w:rsid w:val="00065175"/>
    <w:rsid w:val="00066709"/>
    <w:rsid w:val="00066DFE"/>
    <w:rsid w:val="00071B2D"/>
    <w:rsid w:val="000730F1"/>
    <w:rsid w:val="000732E8"/>
    <w:rsid w:val="000733E1"/>
    <w:rsid w:val="00073915"/>
    <w:rsid w:val="00073F1C"/>
    <w:rsid w:val="000751E1"/>
    <w:rsid w:val="0007578C"/>
    <w:rsid w:val="00080C80"/>
    <w:rsid w:val="00082989"/>
    <w:rsid w:val="00082D4C"/>
    <w:rsid w:val="00083018"/>
    <w:rsid w:val="00084AF0"/>
    <w:rsid w:val="00084B16"/>
    <w:rsid w:val="00084BDC"/>
    <w:rsid w:val="00084E85"/>
    <w:rsid w:val="000861B3"/>
    <w:rsid w:val="00087010"/>
    <w:rsid w:val="0008751A"/>
    <w:rsid w:val="0009137F"/>
    <w:rsid w:val="000920A7"/>
    <w:rsid w:val="00092D0A"/>
    <w:rsid w:val="00093443"/>
    <w:rsid w:val="000935BB"/>
    <w:rsid w:val="00093AB3"/>
    <w:rsid w:val="000943F7"/>
    <w:rsid w:val="000952A9"/>
    <w:rsid w:val="00095CD1"/>
    <w:rsid w:val="00096966"/>
    <w:rsid w:val="00096C16"/>
    <w:rsid w:val="000971A6"/>
    <w:rsid w:val="000975A3"/>
    <w:rsid w:val="000A0A3E"/>
    <w:rsid w:val="000A1C05"/>
    <w:rsid w:val="000A25F8"/>
    <w:rsid w:val="000A565D"/>
    <w:rsid w:val="000A6CC2"/>
    <w:rsid w:val="000B0DB5"/>
    <w:rsid w:val="000B188E"/>
    <w:rsid w:val="000B1E0E"/>
    <w:rsid w:val="000B28F8"/>
    <w:rsid w:val="000B2B64"/>
    <w:rsid w:val="000B36CA"/>
    <w:rsid w:val="000B4682"/>
    <w:rsid w:val="000B4D16"/>
    <w:rsid w:val="000C0765"/>
    <w:rsid w:val="000C19E9"/>
    <w:rsid w:val="000C3A95"/>
    <w:rsid w:val="000C5C0F"/>
    <w:rsid w:val="000C6166"/>
    <w:rsid w:val="000C78B6"/>
    <w:rsid w:val="000D00AD"/>
    <w:rsid w:val="000D0754"/>
    <w:rsid w:val="000D0A92"/>
    <w:rsid w:val="000D144A"/>
    <w:rsid w:val="000D3176"/>
    <w:rsid w:val="000D349A"/>
    <w:rsid w:val="000D5C3B"/>
    <w:rsid w:val="000D6E2D"/>
    <w:rsid w:val="000D73E8"/>
    <w:rsid w:val="000D7887"/>
    <w:rsid w:val="000E043F"/>
    <w:rsid w:val="000E0C96"/>
    <w:rsid w:val="000E1C8F"/>
    <w:rsid w:val="000E2244"/>
    <w:rsid w:val="000E2ADF"/>
    <w:rsid w:val="000E2AE8"/>
    <w:rsid w:val="000E33B0"/>
    <w:rsid w:val="000E390B"/>
    <w:rsid w:val="000E50D2"/>
    <w:rsid w:val="000E6A42"/>
    <w:rsid w:val="000E729C"/>
    <w:rsid w:val="000E786F"/>
    <w:rsid w:val="000F06F7"/>
    <w:rsid w:val="000F2934"/>
    <w:rsid w:val="000F4F90"/>
    <w:rsid w:val="000F5500"/>
    <w:rsid w:val="000F5B60"/>
    <w:rsid w:val="000F7F8F"/>
    <w:rsid w:val="00103383"/>
    <w:rsid w:val="00105412"/>
    <w:rsid w:val="0010640E"/>
    <w:rsid w:val="00110068"/>
    <w:rsid w:val="00111757"/>
    <w:rsid w:val="00112862"/>
    <w:rsid w:val="00113AF8"/>
    <w:rsid w:val="0011577A"/>
    <w:rsid w:val="00116553"/>
    <w:rsid w:val="00116D8D"/>
    <w:rsid w:val="001176C1"/>
    <w:rsid w:val="00117CF5"/>
    <w:rsid w:val="001204D3"/>
    <w:rsid w:val="00120C39"/>
    <w:rsid w:val="00121324"/>
    <w:rsid w:val="00121CD4"/>
    <w:rsid w:val="00124021"/>
    <w:rsid w:val="00124602"/>
    <w:rsid w:val="00124FC8"/>
    <w:rsid w:val="00127AC2"/>
    <w:rsid w:val="0013059A"/>
    <w:rsid w:val="001322F7"/>
    <w:rsid w:val="001326B4"/>
    <w:rsid w:val="001335B9"/>
    <w:rsid w:val="0013731C"/>
    <w:rsid w:val="001374C8"/>
    <w:rsid w:val="00140028"/>
    <w:rsid w:val="001413ED"/>
    <w:rsid w:val="00142257"/>
    <w:rsid w:val="00144CD8"/>
    <w:rsid w:val="001457C1"/>
    <w:rsid w:val="00145A63"/>
    <w:rsid w:val="001503B3"/>
    <w:rsid w:val="001505C6"/>
    <w:rsid w:val="00150806"/>
    <w:rsid w:val="00151631"/>
    <w:rsid w:val="00151EE0"/>
    <w:rsid w:val="0015202E"/>
    <w:rsid w:val="00152C89"/>
    <w:rsid w:val="00153982"/>
    <w:rsid w:val="00153B5E"/>
    <w:rsid w:val="00155BB3"/>
    <w:rsid w:val="001560FB"/>
    <w:rsid w:val="001561D9"/>
    <w:rsid w:val="00156362"/>
    <w:rsid w:val="00156400"/>
    <w:rsid w:val="00160832"/>
    <w:rsid w:val="0016141E"/>
    <w:rsid w:val="001630F0"/>
    <w:rsid w:val="001633B0"/>
    <w:rsid w:val="00163457"/>
    <w:rsid w:val="0016375C"/>
    <w:rsid w:val="00164980"/>
    <w:rsid w:val="00165166"/>
    <w:rsid w:val="0016604B"/>
    <w:rsid w:val="00166EB9"/>
    <w:rsid w:val="0016793D"/>
    <w:rsid w:val="00167FA2"/>
    <w:rsid w:val="00170160"/>
    <w:rsid w:val="00170B5C"/>
    <w:rsid w:val="00170E09"/>
    <w:rsid w:val="0017107C"/>
    <w:rsid w:val="001713FE"/>
    <w:rsid w:val="00171EB4"/>
    <w:rsid w:val="00173041"/>
    <w:rsid w:val="001736B9"/>
    <w:rsid w:val="001738BE"/>
    <w:rsid w:val="00173DF0"/>
    <w:rsid w:val="0017472C"/>
    <w:rsid w:val="00174ACD"/>
    <w:rsid w:val="00175DCD"/>
    <w:rsid w:val="0017697C"/>
    <w:rsid w:val="00180CF0"/>
    <w:rsid w:val="00180DB1"/>
    <w:rsid w:val="00181EBD"/>
    <w:rsid w:val="00182418"/>
    <w:rsid w:val="00183487"/>
    <w:rsid w:val="00184709"/>
    <w:rsid w:val="0018486D"/>
    <w:rsid w:val="00185993"/>
    <w:rsid w:val="00187CDD"/>
    <w:rsid w:val="00187D89"/>
    <w:rsid w:val="001907D4"/>
    <w:rsid w:val="00191685"/>
    <w:rsid w:val="00191E49"/>
    <w:rsid w:val="00192F1E"/>
    <w:rsid w:val="00194E8E"/>
    <w:rsid w:val="001972B9"/>
    <w:rsid w:val="001A0302"/>
    <w:rsid w:val="001A271C"/>
    <w:rsid w:val="001A3184"/>
    <w:rsid w:val="001A43E0"/>
    <w:rsid w:val="001A4D63"/>
    <w:rsid w:val="001A57ED"/>
    <w:rsid w:val="001A5A88"/>
    <w:rsid w:val="001A5F02"/>
    <w:rsid w:val="001A6244"/>
    <w:rsid w:val="001A6EEA"/>
    <w:rsid w:val="001B0B84"/>
    <w:rsid w:val="001B1E2D"/>
    <w:rsid w:val="001B5360"/>
    <w:rsid w:val="001C1B96"/>
    <w:rsid w:val="001C2940"/>
    <w:rsid w:val="001C4527"/>
    <w:rsid w:val="001C5CA0"/>
    <w:rsid w:val="001D0088"/>
    <w:rsid w:val="001D12D5"/>
    <w:rsid w:val="001D3EA9"/>
    <w:rsid w:val="001D410B"/>
    <w:rsid w:val="001D5DAD"/>
    <w:rsid w:val="001D688E"/>
    <w:rsid w:val="001D7437"/>
    <w:rsid w:val="001D752B"/>
    <w:rsid w:val="001E0083"/>
    <w:rsid w:val="001E190B"/>
    <w:rsid w:val="001E21D0"/>
    <w:rsid w:val="001E22CC"/>
    <w:rsid w:val="001E2447"/>
    <w:rsid w:val="001E4B10"/>
    <w:rsid w:val="001E5B0A"/>
    <w:rsid w:val="001E7958"/>
    <w:rsid w:val="001E7E97"/>
    <w:rsid w:val="001F0375"/>
    <w:rsid w:val="001F0578"/>
    <w:rsid w:val="001F0781"/>
    <w:rsid w:val="001F28AC"/>
    <w:rsid w:val="001F5083"/>
    <w:rsid w:val="001F69E3"/>
    <w:rsid w:val="001F7F34"/>
    <w:rsid w:val="00200555"/>
    <w:rsid w:val="002019EB"/>
    <w:rsid w:val="002026BB"/>
    <w:rsid w:val="0020441E"/>
    <w:rsid w:val="002064F5"/>
    <w:rsid w:val="00206F01"/>
    <w:rsid w:val="0021079B"/>
    <w:rsid w:val="00211F61"/>
    <w:rsid w:val="00212C40"/>
    <w:rsid w:val="00212C98"/>
    <w:rsid w:val="00214BCC"/>
    <w:rsid w:val="002205D4"/>
    <w:rsid w:val="002206FF"/>
    <w:rsid w:val="00220E25"/>
    <w:rsid w:val="002214C7"/>
    <w:rsid w:val="002229CD"/>
    <w:rsid w:val="00222A43"/>
    <w:rsid w:val="00222EBD"/>
    <w:rsid w:val="0022370D"/>
    <w:rsid w:val="002258B3"/>
    <w:rsid w:val="0023203C"/>
    <w:rsid w:val="002323AE"/>
    <w:rsid w:val="00232BC6"/>
    <w:rsid w:val="002332BA"/>
    <w:rsid w:val="002356BC"/>
    <w:rsid w:val="0023590B"/>
    <w:rsid w:val="002359C7"/>
    <w:rsid w:val="00237F1E"/>
    <w:rsid w:val="00240ABD"/>
    <w:rsid w:val="00241A30"/>
    <w:rsid w:val="00243B5F"/>
    <w:rsid w:val="00245CAD"/>
    <w:rsid w:val="00245E06"/>
    <w:rsid w:val="00246CE5"/>
    <w:rsid w:val="00247173"/>
    <w:rsid w:val="002474FD"/>
    <w:rsid w:val="00247F81"/>
    <w:rsid w:val="00250477"/>
    <w:rsid w:val="00252BCB"/>
    <w:rsid w:val="002552E4"/>
    <w:rsid w:val="0025678A"/>
    <w:rsid w:val="00256BC7"/>
    <w:rsid w:val="00256CF8"/>
    <w:rsid w:val="00256DFC"/>
    <w:rsid w:val="00257003"/>
    <w:rsid w:val="00261969"/>
    <w:rsid w:val="002620AE"/>
    <w:rsid w:val="00263C86"/>
    <w:rsid w:val="00265C1D"/>
    <w:rsid w:val="002664FD"/>
    <w:rsid w:val="00266A41"/>
    <w:rsid w:val="00271452"/>
    <w:rsid w:val="00271832"/>
    <w:rsid w:val="00271D69"/>
    <w:rsid w:val="002752BB"/>
    <w:rsid w:val="00276800"/>
    <w:rsid w:val="00276DBD"/>
    <w:rsid w:val="002778EF"/>
    <w:rsid w:val="00280169"/>
    <w:rsid w:val="0028075E"/>
    <w:rsid w:val="0028283E"/>
    <w:rsid w:val="00284870"/>
    <w:rsid w:val="00285313"/>
    <w:rsid w:val="002853A2"/>
    <w:rsid w:val="002878B2"/>
    <w:rsid w:val="00287E06"/>
    <w:rsid w:val="00291BF2"/>
    <w:rsid w:val="0029223B"/>
    <w:rsid w:val="00292550"/>
    <w:rsid w:val="00292CEF"/>
    <w:rsid w:val="002950D6"/>
    <w:rsid w:val="00296C59"/>
    <w:rsid w:val="002A0CED"/>
    <w:rsid w:val="002A1915"/>
    <w:rsid w:val="002A1B28"/>
    <w:rsid w:val="002A334B"/>
    <w:rsid w:val="002A3701"/>
    <w:rsid w:val="002A3877"/>
    <w:rsid w:val="002A4708"/>
    <w:rsid w:val="002A4B0F"/>
    <w:rsid w:val="002A57CF"/>
    <w:rsid w:val="002A5819"/>
    <w:rsid w:val="002A5E1C"/>
    <w:rsid w:val="002A729D"/>
    <w:rsid w:val="002B0BB7"/>
    <w:rsid w:val="002B3965"/>
    <w:rsid w:val="002B3FEB"/>
    <w:rsid w:val="002B5EF5"/>
    <w:rsid w:val="002B7745"/>
    <w:rsid w:val="002C0486"/>
    <w:rsid w:val="002C40EE"/>
    <w:rsid w:val="002C508B"/>
    <w:rsid w:val="002C55DA"/>
    <w:rsid w:val="002C5EFA"/>
    <w:rsid w:val="002C6618"/>
    <w:rsid w:val="002C771F"/>
    <w:rsid w:val="002C7C5B"/>
    <w:rsid w:val="002D0C47"/>
    <w:rsid w:val="002D0C5D"/>
    <w:rsid w:val="002D1F00"/>
    <w:rsid w:val="002D2A31"/>
    <w:rsid w:val="002D3A50"/>
    <w:rsid w:val="002D5F88"/>
    <w:rsid w:val="002D6A1A"/>
    <w:rsid w:val="002E5151"/>
    <w:rsid w:val="002E5F8E"/>
    <w:rsid w:val="002E6F79"/>
    <w:rsid w:val="002F16A1"/>
    <w:rsid w:val="002F1AC4"/>
    <w:rsid w:val="002F2402"/>
    <w:rsid w:val="002F2FBA"/>
    <w:rsid w:val="002F5266"/>
    <w:rsid w:val="002F56FD"/>
    <w:rsid w:val="002F5C1F"/>
    <w:rsid w:val="002F7094"/>
    <w:rsid w:val="002F7113"/>
    <w:rsid w:val="00301629"/>
    <w:rsid w:val="0030331F"/>
    <w:rsid w:val="00303418"/>
    <w:rsid w:val="0030427C"/>
    <w:rsid w:val="00305380"/>
    <w:rsid w:val="003069EE"/>
    <w:rsid w:val="00306F11"/>
    <w:rsid w:val="00307501"/>
    <w:rsid w:val="00310A7D"/>
    <w:rsid w:val="00310C89"/>
    <w:rsid w:val="0031286E"/>
    <w:rsid w:val="00313188"/>
    <w:rsid w:val="00313A74"/>
    <w:rsid w:val="0031584E"/>
    <w:rsid w:val="00316EE2"/>
    <w:rsid w:val="00320112"/>
    <w:rsid w:val="00322ED3"/>
    <w:rsid w:val="003231A0"/>
    <w:rsid w:val="003248AA"/>
    <w:rsid w:val="00324C8A"/>
    <w:rsid w:val="00324D55"/>
    <w:rsid w:val="00324F2E"/>
    <w:rsid w:val="00325733"/>
    <w:rsid w:val="003265C2"/>
    <w:rsid w:val="0032676D"/>
    <w:rsid w:val="00326C25"/>
    <w:rsid w:val="0032724F"/>
    <w:rsid w:val="003279A0"/>
    <w:rsid w:val="00332252"/>
    <w:rsid w:val="0033269C"/>
    <w:rsid w:val="0033290C"/>
    <w:rsid w:val="00332C75"/>
    <w:rsid w:val="00336E86"/>
    <w:rsid w:val="00337EB8"/>
    <w:rsid w:val="00340EBE"/>
    <w:rsid w:val="0034153A"/>
    <w:rsid w:val="00344516"/>
    <w:rsid w:val="00345739"/>
    <w:rsid w:val="00346424"/>
    <w:rsid w:val="003466CD"/>
    <w:rsid w:val="003518AC"/>
    <w:rsid w:val="00352B82"/>
    <w:rsid w:val="00354595"/>
    <w:rsid w:val="00354A33"/>
    <w:rsid w:val="00355D7F"/>
    <w:rsid w:val="003602F4"/>
    <w:rsid w:val="00361E0E"/>
    <w:rsid w:val="00361F46"/>
    <w:rsid w:val="00362CC7"/>
    <w:rsid w:val="003633C9"/>
    <w:rsid w:val="0036445F"/>
    <w:rsid w:val="00367143"/>
    <w:rsid w:val="0037070E"/>
    <w:rsid w:val="00371471"/>
    <w:rsid w:val="00371735"/>
    <w:rsid w:val="00373A92"/>
    <w:rsid w:val="00373EA6"/>
    <w:rsid w:val="00375781"/>
    <w:rsid w:val="003803C5"/>
    <w:rsid w:val="00380A33"/>
    <w:rsid w:val="003811E4"/>
    <w:rsid w:val="00383AFC"/>
    <w:rsid w:val="00383B02"/>
    <w:rsid w:val="00384D9A"/>
    <w:rsid w:val="0038528C"/>
    <w:rsid w:val="003861EA"/>
    <w:rsid w:val="003865E9"/>
    <w:rsid w:val="00387B4D"/>
    <w:rsid w:val="00390D06"/>
    <w:rsid w:val="003913D9"/>
    <w:rsid w:val="00392ACE"/>
    <w:rsid w:val="0039352A"/>
    <w:rsid w:val="00394738"/>
    <w:rsid w:val="003958C5"/>
    <w:rsid w:val="0039590E"/>
    <w:rsid w:val="00395EC8"/>
    <w:rsid w:val="003962CF"/>
    <w:rsid w:val="00396F3C"/>
    <w:rsid w:val="003A25EA"/>
    <w:rsid w:val="003A3F64"/>
    <w:rsid w:val="003A450F"/>
    <w:rsid w:val="003A46A0"/>
    <w:rsid w:val="003B0E2C"/>
    <w:rsid w:val="003B1741"/>
    <w:rsid w:val="003B1BF0"/>
    <w:rsid w:val="003B2644"/>
    <w:rsid w:val="003B43DB"/>
    <w:rsid w:val="003B4B67"/>
    <w:rsid w:val="003B4EA9"/>
    <w:rsid w:val="003B6D61"/>
    <w:rsid w:val="003B6FAA"/>
    <w:rsid w:val="003B71B0"/>
    <w:rsid w:val="003B7475"/>
    <w:rsid w:val="003C0102"/>
    <w:rsid w:val="003C2164"/>
    <w:rsid w:val="003C2693"/>
    <w:rsid w:val="003C26E1"/>
    <w:rsid w:val="003C709F"/>
    <w:rsid w:val="003D227D"/>
    <w:rsid w:val="003D2FE2"/>
    <w:rsid w:val="003D312D"/>
    <w:rsid w:val="003D3157"/>
    <w:rsid w:val="003D3586"/>
    <w:rsid w:val="003D3948"/>
    <w:rsid w:val="003D3C42"/>
    <w:rsid w:val="003D408A"/>
    <w:rsid w:val="003D491E"/>
    <w:rsid w:val="003D6322"/>
    <w:rsid w:val="003D6483"/>
    <w:rsid w:val="003D78D3"/>
    <w:rsid w:val="003D7CC5"/>
    <w:rsid w:val="003E155B"/>
    <w:rsid w:val="003E1D5E"/>
    <w:rsid w:val="003E2473"/>
    <w:rsid w:val="003F0BD6"/>
    <w:rsid w:val="003F1D20"/>
    <w:rsid w:val="003F5FB6"/>
    <w:rsid w:val="003F5FF0"/>
    <w:rsid w:val="003F6A53"/>
    <w:rsid w:val="00400E7D"/>
    <w:rsid w:val="004011F0"/>
    <w:rsid w:val="00404422"/>
    <w:rsid w:val="00404786"/>
    <w:rsid w:val="0040485C"/>
    <w:rsid w:val="00404D7E"/>
    <w:rsid w:val="004062E3"/>
    <w:rsid w:val="00406411"/>
    <w:rsid w:val="00407036"/>
    <w:rsid w:val="00410043"/>
    <w:rsid w:val="00410107"/>
    <w:rsid w:val="004104C0"/>
    <w:rsid w:val="0041142F"/>
    <w:rsid w:val="00412CB3"/>
    <w:rsid w:val="0041556D"/>
    <w:rsid w:val="00416129"/>
    <w:rsid w:val="00416322"/>
    <w:rsid w:val="00416D54"/>
    <w:rsid w:val="004203D3"/>
    <w:rsid w:val="004248C6"/>
    <w:rsid w:val="00433630"/>
    <w:rsid w:val="00436F8B"/>
    <w:rsid w:val="004372B9"/>
    <w:rsid w:val="00437D18"/>
    <w:rsid w:val="00440781"/>
    <w:rsid w:val="00442EE7"/>
    <w:rsid w:val="004437F5"/>
    <w:rsid w:val="0044600D"/>
    <w:rsid w:val="00446E5E"/>
    <w:rsid w:val="0044745D"/>
    <w:rsid w:val="00447531"/>
    <w:rsid w:val="004510FD"/>
    <w:rsid w:val="00451921"/>
    <w:rsid w:val="00455214"/>
    <w:rsid w:val="004554A4"/>
    <w:rsid w:val="00455930"/>
    <w:rsid w:val="00456175"/>
    <w:rsid w:val="004565B7"/>
    <w:rsid w:val="004622E8"/>
    <w:rsid w:val="0046263A"/>
    <w:rsid w:val="00463743"/>
    <w:rsid w:val="00464369"/>
    <w:rsid w:val="00465A3F"/>
    <w:rsid w:val="00467421"/>
    <w:rsid w:val="00467D98"/>
    <w:rsid w:val="00467E87"/>
    <w:rsid w:val="004713A4"/>
    <w:rsid w:val="00471E3F"/>
    <w:rsid w:val="0047258C"/>
    <w:rsid w:val="0047338D"/>
    <w:rsid w:val="004736D9"/>
    <w:rsid w:val="004753BE"/>
    <w:rsid w:val="004756F3"/>
    <w:rsid w:val="004777CD"/>
    <w:rsid w:val="004807BD"/>
    <w:rsid w:val="00481762"/>
    <w:rsid w:val="00481A67"/>
    <w:rsid w:val="00481F2D"/>
    <w:rsid w:val="00487C8A"/>
    <w:rsid w:val="004908ED"/>
    <w:rsid w:val="00492203"/>
    <w:rsid w:val="004952B0"/>
    <w:rsid w:val="004956DC"/>
    <w:rsid w:val="00497C4A"/>
    <w:rsid w:val="004A1398"/>
    <w:rsid w:val="004A3897"/>
    <w:rsid w:val="004A3A16"/>
    <w:rsid w:val="004A3A72"/>
    <w:rsid w:val="004A4734"/>
    <w:rsid w:val="004A754B"/>
    <w:rsid w:val="004A7A9A"/>
    <w:rsid w:val="004B0857"/>
    <w:rsid w:val="004B0AA9"/>
    <w:rsid w:val="004B1B45"/>
    <w:rsid w:val="004B2049"/>
    <w:rsid w:val="004B2D6B"/>
    <w:rsid w:val="004B3597"/>
    <w:rsid w:val="004B3A72"/>
    <w:rsid w:val="004B3E3F"/>
    <w:rsid w:val="004B5AD7"/>
    <w:rsid w:val="004B5E2B"/>
    <w:rsid w:val="004B639B"/>
    <w:rsid w:val="004B744D"/>
    <w:rsid w:val="004B7E25"/>
    <w:rsid w:val="004C277D"/>
    <w:rsid w:val="004C3985"/>
    <w:rsid w:val="004C5B26"/>
    <w:rsid w:val="004C6098"/>
    <w:rsid w:val="004C79EA"/>
    <w:rsid w:val="004D02FF"/>
    <w:rsid w:val="004D0456"/>
    <w:rsid w:val="004D064A"/>
    <w:rsid w:val="004D12AF"/>
    <w:rsid w:val="004D354D"/>
    <w:rsid w:val="004D48C1"/>
    <w:rsid w:val="004D574D"/>
    <w:rsid w:val="004D5A21"/>
    <w:rsid w:val="004D66A0"/>
    <w:rsid w:val="004D7C5C"/>
    <w:rsid w:val="004E01B9"/>
    <w:rsid w:val="004E1088"/>
    <w:rsid w:val="004E2A41"/>
    <w:rsid w:val="004E35E9"/>
    <w:rsid w:val="004E5829"/>
    <w:rsid w:val="004E6643"/>
    <w:rsid w:val="004F10FF"/>
    <w:rsid w:val="004F2043"/>
    <w:rsid w:val="004F21AA"/>
    <w:rsid w:val="004F2A3D"/>
    <w:rsid w:val="004F66EB"/>
    <w:rsid w:val="005006A0"/>
    <w:rsid w:val="00503F21"/>
    <w:rsid w:val="005059E4"/>
    <w:rsid w:val="00511524"/>
    <w:rsid w:val="00512665"/>
    <w:rsid w:val="005150A7"/>
    <w:rsid w:val="005155E1"/>
    <w:rsid w:val="005163F7"/>
    <w:rsid w:val="00520D13"/>
    <w:rsid w:val="00520EF6"/>
    <w:rsid w:val="00523CB4"/>
    <w:rsid w:val="00524AEF"/>
    <w:rsid w:val="00524F13"/>
    <w:rsid w:val="005264EC"/>
    <w:rsid w:val="00527412"/>
    <w:rsid w:val="00530942"/>
    <w:rsid w:val="005315AF"/>
    <w:rsid w:val="005319DE"/>
    <w:rsid w:val="00531F94"/>
    <w:rsid w:val="005332F1"/>
    <w:rsid w:val="00533452"/>
    <w:rsid w:val="00536125"/>
    <w:rsid w:val="00536458"/>
    <w:rsid w:val="00537182"/>
    <w:rsid w:val="00541DB8"/>
    <w:rsid w:val="005447E6"/>
    <w:rsid w:val="00545C60"/>
    <w:rsid w:val="00546D12"/>
    <w:rsid w:val="00552C41"/>
    <w:rsid w:val="00553002"/>
    <w:rsid w:val="00554C90"/>
    <w:rsid w:val="005609C6"/>
    <w:rsid w:val="00561313"/>
    <w:rsid w:val="00561827"/>
    <w:rsid w:val="005618EE"/>
    <w:rsid w:val="00561A6C"/>
    <w:rsid w:val="00563E12"/>
    <w:rsid w:val="005642DB"/>
    <w:rsid w:val="00565ADD"/>
    <w:rsid w:val="00565E61"/>
    <w:rsid w:val="00567054"/>
    <w:rsid w:val="00570586"/>
    <w:rsid w:val="00570939"/>
    <w:rsid w:val="00570FDF"/>
    <w:rsid w:val="0057109C"/>
    <w:rsid w:val="00572CF4"/>
    <w:rsid w:val="005730AA"/>
    <w:rsid w:val="00573543"/>
    <w:rsid w:val="00573ABA"/>
    <w:rsid w:val="005745A9"/>
    <w:rsid w:val="00574A1D"/>
    <w:rsid w:val="00574E25"/>
    <w:rsid w:val="005753F0"/>
    <w:rsid w:val="00577122"/>
    <w:rsid w:val="00582AFF"/>
    <w:rsid w:val="005851CF"/>
    <w:rsid w:val="005856EB"/>
    <w:rsid w:val="005859E3"/>
    <w:rsid w:val="00586581"/>
    <w:rsid w:val="005866EC"/>
    <w:rsid w:val="00586BDA"/>
    <w:rsid w:val="0058738B"/>
    <w:rsid w:val="00590183"/>
    <w:rsid w:val="00590802"/>
    <w:rsid w:val="00590903"/>
    <w:rsid w:val="00590DAF"/>
    <w:rsid w:val="005A0324"/>
    <w:rsid w:val="005A1250"/>
    <w:rsid w:val="005A1332"/>
    <w:rsid w:val="005A1C29"/>
    <w:rsid w:val="005A2C80"/>
    <w:rsid w:val="005A47F7"/>
    <w:rsid w:val="005A5395"/>
    <w:rsid w:val="005A6062"/>
    <w:rsid w:val="005A6F23"/>
    <w:rsid w:val="005A70D2"/>
    <w:rsid w:val="005A7819"/>
    <w:rsid w:val="005A7C74"/>
    <w:rsid w:val="005B0D18"/>
    <w:rsid w:val="005B1145"/>
    <w:rsid w:val="005B1933"/>
    <w:rsid w:val="005B1FCF"/>
    <w:rsid w:val="005B2101"/>
    <w:rsid w:val="005B2616"/>
    <w:rsid w:val="005B30DC"/>
    <w:rsid w:val="005B5538"/>
    <w:rsid w:val="005B5ABC"/>
    <w:rsid w:val="005B6319"/>
    <w:rsid w:val="005B6473"/>
    <w:rsid w:val="005B7E35"/>
    <w:rsid w:val="005C1D93"/>
    <w:rsid w:val="005C239D"/>
    <w:rsid w:val="005C2689"/>
    <w:rsid w:val="005C2CB7"/>
    <w:rsid w:val="005C3223"/>
    <w:rsid w:val="005C37EF"/>
    <w:rsid w:val="005C61E9"/>
    <w:rsid w:val="005C7150"/>
    <w:rsid w:val="005D0DB9"/>
    <w:rsid w:val="005D2593"/>
    <w:rsid w:val="005D4459"/>
    <w:rsid w:val="005D57EB"/>
    <w:rsid w:val="005D66A9"/>
    <w:rsid w:val="005D7E07"/>
    <w:rsid w:val="005E343C"/>
    <w:rsid w:val="005E36FB"/>
    <w:rsid w:val="005E7866"/>
    <w:rsid w:val="005F241A"/>
    <w:rsid w:val="005F3242"/>
    <w:rsid w:val="005F3F3C"/>
    <w:rsid w:val="005F662E"/>
    <w:rsid w:val="005F6F8D"/>
    <w:rsid w:val="005F7AE4"/>
    <w:rsid w:val="005F7D65"/>
    <w:rsid w:val="0060015A"/>
    <w:rsid w:val="006003C8"/>
    <w:rsid w:val="00602600"/>
    <w:rsid w:val="006028D0"/>
    <w:rsid w:val="00602E0E"/>
    <w:rsid w:val="00605091"/>
    <w:rsid w:val="00605474"/>
    <w:rsid w:val="006063C1"/>
    <w:rsid w:val="0061012D"/>
    <w:rsid w:val="006109B6"/>
    <w:rsid w:val="0061190D"/>
    <w:rsid w:val="006128A2"/>
    <w:rsid w:val="006133D2"/>
    <w:rsid w:val="00616EEE"/>
    <w:rsid w:val="006204B3"/>
    <w:rsid w:val="00620504"/>
    <w:rsid w:val="00622A62"/>
    <w:rsid w:val="00622CD4"/>
    <w:rsid w:val="00622FB6"/>
    <w:rsid w:val="006248AA"/>
    <w:rsid w:val="00626AE1"/>
    <w:rsid w:val="00630B7B"/>
    <w:rsid w:val="0063555D"/>
    <w:rsid w:val="00635DDF"/>
    <w:rsid w:val="00637233"/>
    <w:rsid w:val="006464B6"/>
    <w:rsid w:val="00646E3A"/>
    <w:rsid w:val="0064730F"/>
    <w:rsid w:val="00647655"/>
    <w:rsid w:val="00650345"/>
    <w:rsid w:val="0065157E"/>
    <w:rsid w:val="00652D64"/>
    <w:rsid w:val="00652E38"/>
    <w:rsid w:val="00655796"/>
    <w:rsid w:val="00655CCF"/>
    <w:rsid w:val="00656BE8"/>
    <w:rsid w:val="0066066C"/>
    <w:rsid w:val="0066111C"/>
    <w:rsid w:val="00662EEA"/>
    <w:rsid w:val="00663BC8"/>
    <w:rsid w:val="0066491A"/>
    <w:rsid w:val="006654B3"/>
    <w:rsid w:val="00667228"/>
    <w:rsid w:val="0067045A"/>
    <w:rsid w:val="006710E8"/>
    <w:rsid w:val="00671881"/>
    <w:rsid w:val="00671D67"/>
    <w:rsid w:val="0067378D"/>
    <w:rsid w:val="006747E7"/>
    <w:rsid w:val="00674DC9"/>
    <w:rsid w:val="00675AD2"/>
    <w:rsid w:val="00675FA1"/>
    <w:rsid w:val="00677104"/>
    <w:rsid w:val="00680C5D"/>
    <w:rsid w:val="00681D94"/>
    <w:rsid w:val="00681E6A"/>
    <w:rsid w:val="00683894"/>
    <w:rsid w:val="006845BE"/>
    <w:rsid w:val="00684E6A"/>
    <w:rsid w:val="00686EDD"/>
    <w:rsid w:val="006902ED"/>
    <w:rsid w:val="0069374A"/>
    <w:rsid w:val="006943E2"/>
    <w:rsid w:val="00696DB5"/>
    <w:rsid w:val="00697BDF"/>
    <w:rsid w:val="00697D37"/>
    <w:rsid w:val="006A02C4"/>
    <w:rsid w:val="006A0C9F"/>
    <w:rsid w:val="006A17A7"/>
    <w:rsid w:val="006A310F"/>
    <w:rsid w:val="006A45DB"/>
    <w:rsid w:val="006A506A"/>
    <w:rsid w:val="006A5E1C"/>
    <w:rsid w:val="006A5FD0"/>
    <w:rsid w:val="006A741E"/>
    <w:rsid w:val="006A7E62"/>
    <w:rsid w:val="006B0BA1"/>
    <w:rsid w:val="006B1AF7"/>
    <w:rsid w:val="006B52B1"/>
    <w:rsid w:val="006B6AF1"/>
    <w:rsid w:val="006B6F9C"/>
    <w:rsid w:val="006C010F"/>
    <w:rsid w:val="006C09DA"/>
    <w:rsid w:val="006C09FE"/>
    <w:rsid w:val="006C0CD4"/>
    <w:rsid w:val="006C10AE"/>
    <w:rsid w:val="006C1C8F"/>
    <w:rsid w:val="006C1FAC"/>
    <w:rsid w:val="006C2BBB"/>
    <w:rsid w:val="006C3C5C"/>
    <w:rsid w:val="006C5CA4"/>
    <w:rsid w:val="006C6E54"/>
    <w:rsid w:val="006C73F6"/>
    <w:rsid w:val="006D0F93"/>
    <w:rsid w:val="006D269F"/>
    <w:rsid w:val="006D39EB"/>
    <w:rsid w:val="006D4CF9"/>
    <w:rsid w:val="006D529E"/>
    <w:rsid w:val="006D799C"/>
    <w:rsid w:val="006D7BBB"/>
    <w:rsid w:val="006E0795"/>
    <w:rsid w:val="006E175F"/>
    <w:rsid w:val="006E2432"/>
    <w:rsid w:val="006E265B"/>
    <w:rsid w:val="006E2B71"/>
    <w:rsid w:val="006E34A3"/>
    <w:rsid w:val="006E44A6"/>
    <w:rsid w:val="006E4C87"/>
    <w:rsid w:val="006E556A"/>
    <w:rsid w:val="006E5B78"/>
    <w:rsid w:val="006E7186"/>
    <w:rsid w:val="006F006A"/>
    <w:rsid w:val="006F18E5"/>
    <w:rsid w:val="006F19CF"/>
    <w:rsid w:val="006F1DB6"/>
    <w:rsid w:val="006F42B5"/>
    <w:rsid w:val="006F58F0"/>
    <w:rsid w:val="006F68A8"/>
    <w:rsid w:val="006F743D"/>
    <w:rsid w:val="006F7562"/>
    <w:rsid w:val="00700919"/>
    <w:rsid w:val="00701584"/>
    <w:rsid w:val="0070170C"/>
    <w:rsid w:val="00704209"/>
    <w:rsid w:val="00704749"/>
    <w:rsid w:val="007061B1"/>
    <w:rsid w:val="0070701A"/>
    <w:rsid w:val="00712C53"/>
    <w:rsid w:val="0071318A"/>
    <w:rsid w:val="00715027"/>
    <w:rsid w:val="00716372"/>
    <w:rsid w:val="00716B3E"/>
    <w:rsid w:val="00720F85"/>
    <w:rsid w:val="00723D87"/>
    <w:rsid w:val="007263EB"/>
    <w:rsid w:val="00726F88"/>
    <w:rsid w:val="00726F94"/>
    <w:rsid w:val="00727AD5"/>
    <w:rsid w:val="00727E11"/>
    <w:rsid w:val="00727F5C"/>
    <w:rsid w:val="00730560"/>
    <w:rsid w:val="007317AB"/>
    <w:rsid w:val="00731890"/>
    <w:rsid w:val="0073281B"/>
    <w:rsid w:val="00732BCC"/>
    <w:rsid w:val="0073312B"/>
    <w:rsid w:val="0073606A"/>
    <w:rsid w:val="007363A6"/>
    <w:rsid w:val="007369AE"/>
    <w:rsid w:val="007378F1"/>
    <w:rsid w:val="00740878"/>
    <w:rsid w:val="007408AE"/>
    <w:rsid w:val="00740A3E"/>
    <w:rsid w:val="007415D8"/>
    <w:rsid w:val="00741D1B"/>
    <w:rsid w:val="0074210F"/>
    <w:rsid w:val="007457FC"/>
    <w:rsid w:val="0074689E"/>
    <w:rsid w:val="00750EC0"/>
    <w:rsid w:val="007512FF"/>
    <w:rsid w:val="00751869"/>
    <w:rsid w:val="00752813"/>
    <w:rsid w:val="00753126"/>
    <w:rsid w:val="00754B63"/>
    <w:rsid w:val="007553E3"/>
    <w:rsid w:val="0075699C"/>
    <w:rsid w:val="0075794A"/>
    <w:rsid w:val="0076240F"/>
    <w:rsid w:val="007650D1"/>
    <w:rsid w:val="007679E0"/>
    <w:rsid w:val="00770494"/>
    <w:rsid w:val="00770AB7"/>
    <w:rsid w:val="0077217C"/>
    <w:rsid w:val="007808EE"/>
    <w:rsid w:val="007814B0"/>
    <w:rsid w:val="007815E5"/>
    <w:rsid w:val="00783358"/>
    <w:rsid w:val="00784F1F"/>
    <w:rsid w:val="00786A05"/>
    <w:rsid w:val="00786BA6"/>
    <w:rsid w:val="007870C2"/>
    <w:rsid w:val="00787123"/>
    <w:rsid w:val="007874F8"/>
    <w:rsid w:val="00790566"/>
    <w:rsid w:val="00790D2F"/>
    <w:rsid w:val="007955F9"/>
    <w:rsid w:val="007965EA"/>
    <w:rsid w:val="007A07AA"/>
    <w:rsid w:val="007A09C7"/>
    <w:rsid w:val="007A0B34"/>
    <w:rsid w:val="007A20A8"/>
    <w:rsid w:val="007A2DCF"/>
    <w:rsid w:val="007A3589"/>
    <w:rsid w:val="007A4EA0"/>
    <w:rsid w:val="007A53EA"/>
    <w:rsid w:val="007A55C8"/>
    <w:rsid w:val="007A6EED"/>
    <w:rsid w:val="007A7856"/>
    <w:rsid w:val="007B130B"/>
    <w:rsid w:val="007B2281"/>
    <w:rsid w:val="007B2B22"/>
    <w:rsid w:val="007B2EFB"/>
    <w:rsid w:val="007B3250"/>
    <w:rsid w:val="007B36E9"/>
    <w:rsid w:val="007B50F3"/>
    <w:rsid w:val="007B5936"/>
    <w:rsid w:val="007B6055"/>
    <w:rsid w:val="007B66B8"/>
    <w:rsid w:val="007C02FF"/>
    <w:rsid w:val="007C1BD0"/>
    <w:rsid w:val="007C489B"/>
    <w:rsid w:val="007C4C68"/>
    <w:rsid w:val="007C5744"/>
    <w:rsid w:val="007C5D66"/>
    <w:rsid w:val="007C64F4"/>
    <w:rsid w:val="007C7556"/>
    <w:rsid w:val="007C7E35"/>
    <w:rsid w:val="007D05D5"/>
    <w:rsid w:val="007D08F1"/>
    <w:rsid w:val="007D12A8"/>
    <w:rsid w:val="007D3843"/>
    <w:rsid w:val="007D4905"/>
    <w:rsid w:val="007D538C"/>
    <w:rsid w:val="007D5530"/>
    <w:rsid w:val="007D60CC"/>
    <w:rsid w:val="007E0202"/>
    <w:rsid w:val="007E0365"/>
    <w:rsid w:val="007E0887"/>
    <w:rsid w:val="007E1199"/>
    <w:rsid w:val="007E1220"/>
    <w:rsid w:val="007E201F"/>
    <w:rsid w:val="007E235B"/>
    <w:rsid w:val="007E3272"/>
    <w:rsid w:val="007E41F4"/>
    <w:rsid w:val="007E4DB9"/>
    <w:rsid w:val="007E53FA"/>
    <w:rsid w:val="007E55C1"/>
    <w:rsid w:val="007E7133"/>
    <w:rsid w:val="007F04E6"/>
    <w:rsid w:val="007F16F5"/>
    <w:rsid w:val="007F2DD6"/>
    <w:rsid w:val="007F3B65"/>
    <w:rsid w:val="007F436F"/>
    <w:rsid w:val="007F5338"/>
    <w:rsid w:val="007F6107"/>
    <w:rsid w:val="00800AA3"/>
    <w:rsid w:val="00800BCA"/>
    <w:rsid w:val="008016B1"/>
    <w:rsid w:val="00802CEE"/>
    <w:rsid w:val="0080455B"/>
    <w:rsid w:val="00805FA0"/>
    <w:rsid w:val="00806B0F"/>
    <w:rsid w:val="008105BB"/>
    <w:rsid w:val="008109ED"/>
    <w:rsid w:val="008113BD"/>
    <w:rsid w:val="00812CE7"/>
    <w:rsid w:val="0081381C"/>
    <w:rsid w:val="00814701"/>
    <w:rsid w:val="00814BB0"/>
    <w:rsid w:val="0081706B"/>
    <w:rsid w:val="0081725E"/>
    <w:rsid w:val="008173AD"/>
    <w:rsid w:val="00822402"/>
    <w:rsid w:val="008236B0"/>
    <w:rsid w:val="0082370D"/>
    <w:rsid w:val="0082534A"/>
    <w:rsid w:val="00825B40"/>
    <w:rsid w:val="008266BF"/>
    <w:rsid w:val="008275CF"/>
    <w:rsid w:val="0083092C"/>
    <w:rsid w:val="00831FEC"/>
    <w:rsid w:val="00832B54"/>
    <w:rsid w:val="008339F5"/>
    <w:rsid w:val="00834572"/>
    <w:rsid w:val="00834B6B"/>
    <w:rsid w:val="00835069"/>
    <w:rsid w:val="00835F88"/>
    <w:rsid w:val="008362A0"/>
    <w:rsid w:val="0083795E"/>
    <w:rsid w:val="008445EB"/>
    <w:rsid w:val="008454D0"/>
    <w:rsid w:val="0084709C"/>
    <w:rsid w:val="0085014E"/>
    <w:rsid w:val="008506E4"/>
    <w:rsid w:val="008518A4"/>
    <w:rsid w:val="00851D94"/>
    <w:rsid w:val="0085403B"/>
    <w:rsid w:val="00857E56"/>
    <w:rsid w:val="00860200"/>
    <w:rsid w:val="008609C5"/>
    <w:rsid w:val="00862544"/>
    <w:rsid w:val="008629B0"/>
    <w:rsid w:val="008638DA"/>
    <w:rsid w:val="008662E8"/>
    <w:rsid w:val="00866E29"/>
    <w:rsid w:val="008674BE"/>
    <w:rsid w:val="00867AA7"/>
    <w:rsid w:val="0087076F"/>
    <w:rsid w:val="0087089D"/>
    <w:rsid w:val="008716C8"/>
    <w:rsid w:val="00871C28"/>
    <w:rsid w:val="008729CD"/>
    <w:rsid w:val="0087314F"/>
    <w:rsid w:val="008742FF"/>
    <w:rsid w:val="00881C46"/>
    <w:rsid w:val="00883179"/>
    <w:rsid w:val="00883718"/>
    <w:rsid w:val="00883C50"/>
    <w:rsid w:val="00885CFB"/>
    <w:rsid w:val="00886644"/>
    <w:rsid w:val="00887090"/>
    <w:rsid w:val="00887B0B"/>
    <w:rsid w:val="008915EF"/>
    <w:rsid w:val="0089165F"/>
    <w:rsid w:val="00891BCF"/>
    <w:rsid w:val="00892851"/>
    <w:rsid w:val="008936E4"/>
    <w:rsid w:val="00895F41"/>
    <w:rsid w:val="0089631D"/>
    <w:rsid w:val="00897477"/>
    <w:rsid w:val="00897A91"/>
    <w:rsid w:val="00897D4C"/>
    <w:rsid w:val="008A0200"/>
    <w:rsid w:val="008A03DA"/>
    <w:rsid w:val="008A0586"/>
    <w:rsid w:val="008A1E5F"/>
    <w:rsid w:val="008A54AC"/>
    <w:rsid w:val="008A5787"/>
    <w:rsid w:val="008A5A08"/>
    <w:rsid w:val="008A5BEF"/>
    <w:rsid w:val="008A66C9"/>
    <w:rsid w:val="008A6858"/>
    <w:rsid w:val="008A6AEB"/>
    <w:rsid w:val="008A72CF"/>
    <w:rsid w:val="008B05DC"/>
    <w:rsid w:val="008B0965"/>
    <w:rsid w:val="008B24C2"/>
    <w:rsid w:val="008B2504"/>
    <w:rsid w:val="008B6E10"/>
    <w:rsid w:val="008B74BE"/>
    <w:rsid w:val="008C0417"/>
    <w:rsid w:val="008C10EB"/>
    <w:rsid w:val="008C3150"/>
    <w:rsid w:val="008C38CB"/>
    <w:rsid w:val="008C52A7"/>
    <w:rsid w:val="008C5AD8"/>
    <w:rsid w:val="008C5BC6"/>
    <w:rsid w:val="008D10CE"/>
    <w:rsid w:val="008D1406"/>
    <w:rsid w:val="008D17C2"/>
    <w:rsid w:val="008D25B3"/>
    <w:rsid w:val="008D42A8"/>
    <w:rsid w:val="008D67E1"/>
    <w:rsid w:val="008D71AC"/>
    <w:rsid w:val="008D72F9"/>
    <w:rsid w:val="008D7B97"/>
    <w:rsid w:val="008E1335"/>
    <w:rsid w:val="008E17E6"/>
    <w:rsid w:val="008E277C"/>
    <w:rsid w:val="008E390B"/>
    <w:rsid w:val="008E53CB"/>
    <w:rsid w:val="008E5B4E"/>
    <w:rsid w:val="008E5DB2"/>
    <w:rsid w:val="008E63FA"/>
    <w:rsid w:val="008F07B2"/>
    <w:rsid w:val="008F1278"/>
    <w:rsid w:val="008F14C2"/>
    <w:rsid w:val="008F1B2B"/>
    <w:rsid w:val="008F223C"/>
    <w:rsid w:val="008F5D08"/>
    <w:rsid w:val="008F67F6"/>
    <w:rsid w:val="008F7C63"/>
    <w:rsid w:val="00901690"/>
    <w:rsid w:val="009018B3"/>
    <w:rsid w:val="00901992"/>
    <w:rsid w:val="00902990"/>
    <w:rsid w:val="0090423F"/>
    <w:rsid w:val="009047E8"/>
    <w:rsid w:val="009073A7"/>
    <w:rsid w:val="009076E6"/>
    <w:rsid w:val="0091041A"/>
    <w:rsid w:val="00910CAA"/>
    <w:rsid w:val="0091290E"/>
    <w:rsid w:val="00915473"/>
    <w:rsid w:val="00920784"/>
    <w:rsid w:val="0092215B"/>
    <w:rsid w:val="00923B27"/>
    <w:rsid w:val="00923B38"/>
    <w:rsid w:val="00923E8F"/>
    <w:rsid w:val="00923F81"/>
    <w:rsid w:val="00925914"/>
    <w:rsid w:val="009259AA"/>
    <w:rsid w:val="00927575"/>
    <w:rsid w:val="009276F9"/>
    <w:rsid w:val="00927A3E"/>
    <w:rsid w:val="00927BFA"/>
    <w:rsid w:val="00927C01"/>
    <w:rsid w:val="00930CEB"/>
    <w:rsid w:val="00930F83"/>
    <w:rsid w:val="00931DDB"/>
    <w:rsid w:val="00933D9A"/>
    <w:rsid w:val="00933F83"/>
    <w:rsid w:val="00935DE5"/>
    <w:rsid w:val="0093688E"/>
    <w:rsid w:val="009429E5"/>
    <w:rsid w:val="009438AA"/>
    <w:rsid w:val="00944554"/>
    <w:rsid w:val="009447B5"/>
    <w:rsid w:val="00945379"/>
    <w:rsid w:val="009477FB"/>
    <w:rsid w:val="00950B71"/>
    <w:rsid w:val="00951C81"/>
    <w:rsid w:val="00952441"/>
    <w:rsid w:val="00952E4B"/>
    <w:rsid w:val="0095499C"/>
    <w:rsid w:val="00954C9F"/>
    <w:rsid w:val="00955998"/>
    <w:rsid w:val="009579CB"/>
    <w:rsid w:val="00960241"/>
    <w:rsid w:val="009616FA"/>
    <w:rsid w:val="00961E31"/>
    <w:rsid w:val="00964E9D"/>
    <w:rsid w:val="009669DE"/>
    <w:rsid w:val="00971095"/>
    <w:rsid w:val="00971A7E"/>
    <w:rsid w:val="0097460F"/>
    <w:rsid w:val="00974AF3"/>
    <w:rsid w:val="00977FE4"/>
    <w:rsid w:val="00980468"/>
    <w:rsid w:val="00980743"/>
    <w:rsid w:val="009810C8"/>
    <w:rsid w:val="00982CC9"/>
    <w:rsid w:val="00983719"/>
    <w:rsid w:val="00983874"/>
    <w:rsid w:val="00984354"/>
    <w:rsid w:val="00984CE3"/>
    <w:rsid w:val="00987091"/>
    <w:rsid w:val="00987427"/>
    <w:rsid w:val="00990229"/>
    <w:rsid w:val="009910E0"/>
    <w:rsid w:val="009923E3"/>
    <w:rsid w:val="0099272B"/>
    <w:rsid w:val="00992CBC"/>
    <w:rsid w:val="00992E87"/>
    <w:rsid w:val="00994067"/>
    <w:rsid w:val="009966FC"/>
    <w:rsid w:val="00997E82"/>
    <w:rsid w:val="009A0DB8"/>
    <w:rsid w:val="009A1514"/>
    <w:rsid w:val="009A3EA6"/>
    <w:rsid w:val="009B5C92"/>
    <w:rsid w:val="009B6E8A"/>
    <w:rsid w:val="009B74A0"/>
    <w:rsid w:val="009B767D"/>
    <w:rsid w:val="009C0D86"/>
    <w:rsid w:val="009C0DAB"/>
    <w:rsid w:val="009C26E4"/>
    <w:rsid w:val="009C3110"/>
    <w:rsid w:val="009C3613"/>
    <w:rsid w:val="009C3AE6"/>
    <w:rsid w:val="009C409D"/>
    <w:rsid w:val="009D0125"/>
    <w:rsid w:val="009D21B0"/>
    <w:rsid w:val="009D24FD"/>
    <w:rsid w:val="009D297F"/>
    <w:rsid w:val="009D42D7"/>
    <w:rsid w:val="009E0731"/>
    <w:rsid w:val="009E2EDF"/>
    <w:rsid w:val="009E3BF2"/>
    <w:rsid w:val="009E5E6B"/>
    <w:rsid w:val="009E673D"/>
    <w:rsid w:val="009F19C3"/>
    <w:rsid w:val="009F2618"/>
    <w:rsid w:val="009F47E4"/>
    <w:rsid w:val="009F5386"/>
    <w:rsid w:val="009F6969"/>
    <w:rsid w:val="009F6F35"/>
    <w:rsid w:val="009F7165"/>
    <w:rsid w:val="00A02196"/>
    <w:rsid w:val="00A026E5"/>
    <w:rsid w:val="00A02906"/>
    <w:rsid w:val="00A033C3"/>
    <w:rsid w:val="00A0350B"/>
    <w:rsid w:val="00A05A8F"/>
    <w:rsid w:val="00A05CDA"/>
    <w:rsid w:val="00A060E9"/>
    <w:rsid w:val="00A0619E"/>
    <w:rsid w:val="00A07202"/>
    <w:rsid w:val="00A11C16"/>
    <w:rsid w:val="00A11D6E"/>
    <w:rsid w:val="00A13861"/>
    <w:rsid w:val="00A16159"/>
    <w:rsid w:val="00A16BF4"/>
    <w:rsid w:val="00A16F09"/>
    <w:rsid w:val="00A172CC"/>
    <w:rsid w:val="00A17AC8"/>
    <w:rsid w:val="00A20E77"/>
    <w:rsid w:val="00A23D5C"/>
    <w:rsid w:val="00A268A9"/>
    <w:rsid w:val="00A27E7E"/>
    <w:rsid w:val="00A3255D"/>
    <w:rsid w:val="00A3565A"/>
    <w:rsid w:val="00A3778F"/>
    <w:rsid w:val="00A42775"/>
    <w:rsid w:val="00A42D8E"/>
    <w:rsid w:val="00A42E21"/>
    <w:rsid w:val="00A43C44"/>
    <w:rsid w:val="00A44439"/>
    <w:rsid w:val="00A45F01"/>
    <w:rsid w:val="00A47571"/>
    <w:rsid w:val="00A47700"/>
    <w:rsid w:val="00A52428"/>
    <w:rsid w:val="00A52803"/>
    <w:rsid w:val="00A54090"/>
    <w:rsid w:val="00A544E4"/>
    <w:rsid w:val="00A54A6D"/>
    <w:rsid w:val="00A56808"/>
    <w:rsid w:val="00A623AA"/>
    <w:rsid w:val="00A625CF"/>
    <w:rsid w:val="00A6284A"/>
    <w:rsid w:val="00A6344E"/>
    <w:rsid w:val="00A63D86"/>
    <w:rsid w:val="00A65D2A"/>
    <w:rsid w:val="00A66541"/>
    <w:rsid w:val="00A67A40"/>
    <w:rsid w:val="00A70607"/>
    <w:rsid w:val="00A72124"/>
    <w:rsid w:val="00A73956"/>
    <w:rsid w:val="00A73C46"/>
    <w:rsid w:val="00A74E60"/>
    <w:rsid w:val="00A814C9"/>
    <w:rsid w:val="00A8187D"/>
    <w:rsid w:val="00A8267C"/>
    <w:rsid w:val="00A8380D"/>
    <w:rsid w:val="00A84E20"/>
    <w:rsid w:val="00A84FFE"/>
    <w:rsid w:val="00A85170"/>
    <w:rsid w:val="00A86D77"/>
    <w:rsid w:val="00A9101A"/>
    <w:rsid w:val="00A919D7"/>
    <w:rsid w:val="00A937D1"/>
    <w:rsid w:val="00A94C56"/>
    <w:rsid w:val="00A96172"/>
    <w:rsid w:val="00A9646A"/>
    <w:rsid w:val="00A974E5"/>
    <w:rsid w:val="00A97C4E"/>
    <w:rsid w:val="00AA0225"/>
    <w:rsid w:val="00AA1635"/>
    <w:rsid w:val="00AA2CBA"/>
    <w:rsid w:val="00AA2DE1"/>
    <w:rsid w:val="00AA451E"/>
    <w:rsid w:val="00AA53DD"/>
    <w:rsid w:val="00AA5B0A"/>
    <w:rsid w:val="00AA5F3C"/>
    <w:rsid w:val="00AA637D"/>
    <w:rsid w:val="00AA6533"/>
    <w:rsid w:val="00AA69BE"/>
    <w:rsid w:val="00AB1283"/>
    <w:rsid w:val="00AB1D73"/>
    <w:rsid w:val="00AB21CB"/>
    <w:rsid w:val="00AB235D"/>
    <w:rsid w:val="00AB2FE9"/>
    <w:rsid w:val="00AB5495"/>
    <w:rsid w:val="00AB55A3"/>
    <w:rsid w:val="00AB60AB"/>
    <w:rsid w:val="00AB6D93"/>
    <w:rsid w:val="00AC0522"/>
    <w:rsid w:val="00AC2053"/>
    <w:rsid w:val="00AC209A"/>
    <w:rsid w:val="00AC2663"/>
    <w:rsid w:val="00AC36E9"/>
    <w:rsid w:val="00AC54D7"/>
    <w:rsid w:val="00AC66FB"/>
    <w:rsid w:val="00AD2A6C"/>
    <w:rsid w:val="00AD3EB5"/>
    <w:rsid w:val="00AD5950"/>
    <w:rsid w:val="00AD612E"/>
    <w:rsid w:val="00AD6B84"/>
    <w:rsid w:val="00AD6E37"/>
    <w:rsid w:val="00AE050F"/>
    <w:rsid w:val="00AE3481"/>
    <w:rsid w:val="00AE4EB4"/>
    <w:rsid w:val="00AE6356"/>
    <w:rsid w:val="00AE70E6"/>
    <w:rsid w:val="00AF0BB9"/>
    <w:rsid w:val="00AF1ED2"/>
    <w:rsid w:val="00AF2338"/>
    <w:rsid w:val="00AF4338"/>
    <w:rsid w:val="00AF4376"/>
    <w:rsid w:val="00AF618D"/>
    <w:rsid w:val="00AF7E85"/>
    <w:rsid w:val="00B00B1B"/>
    <w:rsid w:val="00B00BD0"/>
    <w:rsid w:val="00B05A47"/>
    <w:rsid w:val="00B06425"/>
    <w:rsid w:val="00B06CE6"/>
    <w:rsid w:val="00B13322"/>
    <w:rsid w:val="00B157E9"/>
    <w:rsid w:val="00B15EA3"/>
    <w:rsid w:val="00B160C7"/>
    <w:rsid w:val="00B208DA"/>
    <w:rsid w:val="00B20D83"/>
    <w:rsid w:val="00B2183F"/>
    <w:rsid w:val="00B21D91"/>
    <w:rsid w:val="00B22744"/>
    <w:rsid w:val="00B23479"/>
    <w:rsid w:val="00B24475"/>
    <w:rsid w:val="00B24881"/>
    <w:rsid w:val="00B303B0"/>
    <w:rsid w:val="00B34ADF"/>
    <w:rsid w:val="00B35D04"/>
    <w:rsid w:val="00B3696C"/>
    <w:rsid w:val="00B41361"/>
    <w:rsid w:val="00B43378"/>
    <w:rsid w:val="00B44341"/>
    <w:rsid w:val="00B4513C"/>
    <w:rsid w:val="00B461D5"/>
    <w:rsid w:val="00B477CD"/>
    <w:rsid w:val="00B47C9C"/>
    <w:rsid w:val="00B47D9D"/>
    <w:rsid w:val="00B505A6"/>
    <w:rsid w:val="00B508A1"/>
    <w:rsid w:val="00B508A7"/>
    <w:rsid w:val="00B52736"/>
    <w:rsid w:val="00B549A3"/>
    <w:rsid w:val="00B573AB"/>
    <w:rsid w:val="00B57415"/>
    <w:rsid w:val="00B62160"/>
    <w:rsid w:val="00B62566"/>
    <w:rsid w:val="00B62B3E"/>
    <w:rsid w:val="00B637CF"/>
    <w:rsid w:val="00B63E54"/>
    <w:rsid w:val="00B64C62"/>
    <w:rsid w:val="00B65A18"/>
    <w:rsid w:val="00B66A27"/>
    <w:rsid w:val="00B7084D"/>
    <w:rsid w:val="00B708CF"/>
    <w:rsid w:val="00B72807"/>
    <w:rsid w:val="00B738C0"/>
    <w:rsid w:val="00B7556E"/>
    <w:rsid w:val="00B7684E"/>
    <w:rsid w:val="00B80490"/>
    <w:rsid w:val="00B81C9A"/>
    <w:rsid w:val="00B81E9A"/>
    <w:rsid w:val="00B82F34"/>
    <w:rsid w:val="00B84D4B"/>
    <w:rsid w:val="00B8592D"/>
    <w:rsid w:val="00B86685"/>
    <w:rsid w:val="00B86D59"/>
    <w:rsid w:val="00B86F94"/>
    <w:rsid w:val="00B90421"/>
    <w:rsid w:val="00B91FCB"/>
    <w:rsid w:val="00B925E6"/>
    <w:rsid w:val="00B94D2A"/>
    <w:rsid w:val="00B977A9"/>
    <w:rsid w:val="00BA00C6"/>
    <w:rsid w:val="00BA15D0"/>
    <w:rsid w:val="00BA2449"/>
    <w:rsid w:val="00BA26A6"/>
    <w:rsid w:val="00BA4829"/>
    <w:rsid w:val="00BA4F63"/>
    <w:rsid w:val="00BA557F"/>
    <w:rsid w:val="00BB039A"/>
    <w:rsid w:val="00BB04D9"/>
    <w:rsid w:val="00BB2127"/>
    <w:rsid w:val="00BB3844"/>
    <w:rsid w:val="00BB39CF"/>
    <w:rsid w:val="00BB4215"/>
    <w:rsid w:val="00BB4B21"/>
    <w:rsid w:val="00BB659A"/>
    <w:rsid w:val="00BB69C3"/>
    <w:rsid w:val="00BB738D"/>
    <w:rsid w:val="00BB7EF6"/>
    <w:rsid w:val="00BC0B74"/>
    <w:rsid w:val="00BC14AF"/>
    <w:rsid w:val="00BC197C"/>
    <w:rsid w:val="00BC1E19"/>
    <w:rsid w:val="00BC2571"/>
    <w:rsid w:val="00BC30F4"/>
    <w:rsid w:val="00BC423A"/>
    <w:rsid w:val="00BC5889"/>
    <w:rsid w:val="00BC5A09"/>
    <w:rsid w:val="00BC619A"/>
    <w:rsid w:val="00BC6598"/>
    <w:rsid w:val="00BC6A71"/>
    <w:rsid w:val="00BD08E5"/>
    <w:rsid w:val="00BD12E8"/>
    <w:rsid w:val="00BD19F6"/>
    <w:rsid w:val="00BD1CA8"/>
    <w:rsid w:val="00BD2DD9"/>
    <w:rsid w:val="00BD47DB"/>
    <w:rsid w:val="00BD5D20"/>
    <w:rsid w:val="00BD61E5"/>
    <w:rsid w:val="00BD7337"/>
    <w:rsid w:val="00BE0533"/>
    <w:rsid w:val="00BE2B52"/>
    <w:rsid w:val="00BE3191"/>
    <w:rsid w:val="00BE3F4C"/>
    <w:rsid w:val="00BE522F"/>
    <w:rsid w:val="00BE5922"/>
    <w:rsid w:val="00BE5C23"/>
    <w:rsid w:val="00BE744C"/>
    <w:rsid w:val="00BF01A8"/>
    <w:rsid w:val="00BF05FF"/>
    <w:rsid w:val="00BF07CE"/>
    <w:rsid w:val="00BF0942"/>
    <w:rsid w:val="00BF0D7A"/>
    <w:rsid w:val="00BF29C0"/>
    <w:rsid w:val="00BF39CE"/>
    <w:rsid w:val="00BF3C90"/>
    <w:rsid w:val="00BF6D35"/>
    <w:rsid w:val="00BF718E"/>
    <w:rsid w:val="00C01045"/>
    <w:rsid w:val="00C01262"/>
    <w:rsid w:val="00C0205F"/>
    <w:rsid w:val="00C023A2"/>
    <w:rsid w:val="00C02585"/>
    <w:rsid w:val="00C02A43"/>
    <w:rsid w:val="00C1094B"/>
    <w:rsid w:val="00C1099C"/>
    <w:rsid w:val="00C11A24"/>
    <w:rsid w:val="00C12608"/>
    <w:rsid w:val="00C13BE6"/>
    <w:rsid w:val="00C13F48"/>
    <w:rsid w:val="00C14883"/>
    <w:rsid w:val="00C14CB4"/>
    <w:rsid w:val="00C162AC"/>
    <w:rsid w:val="00C17F8A"/>
    <w:rsid w:val="00C20FE7"/>
    <w:rsid w:val="00C21964"/>
    <w:rsid w:val="00C23196"/>
    <w:rsid w:val="00C23201"/>
    <w:rsid w:val="00C24D01"/>
    <w:rsid w:val="00C27467"/>
    <w:rsid w:val="00C275DF"/>
    <w:rsid w:val="00C278E8"/>
    <w:rsid w:val="00C315E5"/>
    <w:rsid w:val="00C31679"/>
    <w:rsid w:val="00C342C6"/>
    <w:rsid w:val="00C37840"/>
    <w:rsid w:val="00C41FDF"/>
    <w:rsid w:val="00C42BEC"/>
    <w:rsid w:val="00C43F76"/>
    <w:rsid w:val="00C467D0"/>
    <w:rsid w:val="00C47277"/>
    <w:rsid w:val="00C474AF"/>
    <w:rsid w:val="00C47E18"/>
    <w:rsid w:val="00C47FCD"/>
    <w:rsid w:val="00C5114A"/>
    <w:rsid w:val="00C513DD"/>
    <w:rsid w:val="00C535FA"/>
    <w:rsid w:val="00C53ECF"/>
    <w:rsid w:val="00C60FBF"/>
    <w:rsid w:val="00C63111"/>
    <w:rsid w:val="00C64B7C"/>
    <w:rsid w:val="00C65EC3"/>
    <w:rsid w:val="00C6732F"/>
    <w:rsid w:val="00C7761C"/>
    <w:rsid w:val="00C7795E"/>
    <w:rsid w:val="00C85850"/>
    <w:rsid w:val="00C863EC"/>
    <w:rsid w:val="00C87CB8"/>
    <w:rsid w:val="00C87D8B"/>
    <w:rsid w:val="00C9021F"/>
    <w:rsid w:val="00C91746"/>
    <w:rsid w:val="00C95525"/>
    <w:rsid w:val="00C96596"/>
    <w:rsid w:val="00CA1285"/>
    <w:rsid w:val="00CA16A8"/>
    <w:rsid w:val="00CA18C2"/>
    <w:rsid w:val="00CA25E1"/>
    <w:rsid w:val="00CA28E5"/>
    <w:rsid w:val="00CA3B0C"/>
    <w:rsid w:val="00CA4450"/>
    <w:rsid w:val="00CB1154"/>
    <w:rsid w:val="00CB3CFB"/>
    <w:rsid w:val="00CC03DA"/>
    <w:rsid w:val="00CC195D"/>
    <w:rsid w:val="00CC1B32"/>
    <w:rsid w:val="00CC4733"/>
    <w:rsid w:val="00CC47C1"/>
    <w:rsid w:val="00CC4AC2"/>
    <w:rsid w:val="00CC4E14"/>
    <w:rsid w:val="00CC7617"/>
    <w:rsid w:val="00CC7ABE"/>
    <w:rsid w:val="00CD0CB5"/>
    <w:rsid w:val="00CD180E"/>
    <w:rsid w:val="00CD2F60"/>
    <w:rsid w:val="00CD4B64"/>
    <w:rsid w:val="00CD4EF3"/>
    <w:rsid w:val="00CD503D"/>
    <w:rsid w:val="00CD5CF4"/>
    <w:rsid w:val="00CD63BD"/>
    <w:rsid w:val="00CD6729"/>
    <w:rsid w:val="00CD6738"/>
    <w:rsid w:val="00CE0318"/>
    <w:rsid w:val="00CE05B3"/>
    <w:rsid w:val="00CE1A16"/>
    <w:rsid w:val="00CE1CC2"/>
    <w:rsid w:val="00CE34F2"/>
    <w:rsid w:val="00CE3F6D"/>
    <w:rsid w:val="00CE4083"/>
    <w:rsid w:val="00CE7347"/>
    <w:rsid w:val="00CE7CF0"/>
    <w:rsid w:val="00CF0C08"/>
    <w:rsid w:val="00CF12C4"/>
    <w:rsid w:val="00CF145B"/>
    <w:rsid w:val="00CF1B01"/>
    <w:rsid w:val="00CF31C8"/>
    <w:rsid w:val="00CF47B2"/>
    <w:rsid w:val="00CF55C1"/>
    <w:rsid w:val="00CF5790"/>
    <w:rsid w:val="00CF5B9F"/>
    <w:rsid w:val="00CF73EB"/>
    <w:rsid w:val="00D00067"/>
    <w:rsid w:val="00D002B3"/>
    <w:rsid w:val="00D00396"/>
    <w:rsid w:val="00D022AB"/>
    <w:rsid w:val="00D02349"/>
    <w:rsid w:val="00D03457"/>
    <w:rsid w:val="00D04825"/>
    <w:rsid w:val="00D051D4"/>
    <w:rsid w:val="00D05FC1"/>
    <w:rsid w:val="00D0636B"/>
    <w:rsid w:val="00D10FAE"/>
    <w:rsid w:val="00D1281A"/>
    <w:rsid w:val="00D12F84"/>
    <w:rsid w:val="00D13033"/>
    <w:rsid w:val="00D154A4"/>
    <w:rsid w:val="00D15A12"/>
    <w:rsid w:val="00D15E50"/>
    <w:rsid w:val="00D166E3"/>
    <w:rsid w:val="00D17E02"/>
    <w:rsid w:val="00D201A6"/>
    <w:rsid w:val="00D203EB"/>
    <w:rsid w:val="00D20F8F"/>
    <w:rsid w:val="00D22E3C"/>
    <w:rsid w:val="00D23248"/>
    <w:rsid w:val="00D24DC8"/>
    <w:rsid w:val="00D25856"/>
    <w:rsid w:val="00D30647"/>
    <w:rsid w:val="00D31B90"/>
    <w:rsid w:val="00D337C2"/>
    <w:rsid w:val="00D373E7"/>
    <w:rsid w:val="00D37745"/>
    <w:rsid w:val="00D40A7E"/>
    <w:rsid w:val="00D40C34"/>
    <w:rsid w:val="00D40C7E"/>
    <w:rsid w:val="00D4100D"/>
    <w:rsid w:val="00D41512"/>
    <w:rsid w:val="00D41D91"/>
    <w:rsid w:val="00D4372F"/>
    <w:rsid w:val="00D47C4F"/>
    <w:rsid w:val="00D506EE"/>
    <w:rsid w:val="00D510B2"/>
    <w:rsid w:val="00D51855"/>
    <w:rsid w:val="00D52D08"/>
    <w:rsid w:val="00D53164"/>
    <w:rsid w:val="00D549E9"/>
    <w:rsid w:val="00D57EB9"/>
    <w:rsid w:val="00D60262"/>
    <w:rsid w:val="00D61CCB"/>
    <w:rsid w:val="00D61E23"/>
    <w:rsid w:val="00D63F93"/>
    <w:rsid w:val="00D64F12"/>
    <w:rsid w:val="00D7016B"/>
    <w:rsid w:val="00D702F9"/>
    <w:rsid w:val="00D70CA9"/>
    <w:rsid w:val="00D7128F"/>
    <w:rsid w:val="00D713C9"/>
    <w:rsid w:val="00D72358"/>
    <w:rsid w:val="00D727F0"/>
    <w:rsid w:val="00D74561"/>
    <w:rsid w:val="00D749F2"/>
    <w:rsid w:val="00D7568D"/>
    <w:rsid w:val="00D75874"/>
    <w:rsid w:val="00D75A04"/>
    <w:rsid w:val="00D776DB"/>
    <w:rsid w:val="00D77D12"/>
    <w:rsid w:val="00D80248"/>
    <w:rsid w:val="00D806D5"/>
    <w:rsid w:val="00D8226C"/>
    <w:rsid w:val="00D82AA4"/>
    <w:rsid w:val="00D832C9"/>
    <w:rsid w:val="00D83854"/>
    <w:rsid w:val="00D8609F"/>
    <w:rsid w:val="00D86568"/>
    <w:rsid w:val="00D8763A"/>
    <w:rsid w:val="00D9047C"/>
    <w:rsid w:val="00D916C0"/>
    <w:rsid w:val="00D93DDC"/>
    <w:rsid w:val="00D93E51"/>
    <w:rsid w:val="00D9539F"/>
    <w:rsid w:val="00D96D26"/>
    <w:rsid w:val="00D97D26"/>
    <w:rsid w:val="00DA0568"/>
    <w:rsid w:val="00DA0A30"/>
    <w:rsid w:val="00DA43B4"/>
    <w:rsid w:val="00DA4F7B"/>
    <w:rsid w:val="00DA5370"/>
    <w:rsid w:val="00DB1F25"/>
    <w:rsid w:val="00DB3437"/>
    <w:rsid w:val="00DB3C83"/>
    <w:rsid w:val="00DB3FE9"/>
    <w:rsid w:val="00DB47AD"/>
    <w:rsid w:val="00DC0DDF"/>
    <w:rsid w:val="00DC19A5"/>
    <w:rsid w:val="00DC2A74"/>
    <w:rsid w:val="00DC5353"/>
    <w:rsid w:val="00DC5AD6"/>
    <w:rsid w:val="00DC6F05"/>
    <w:rsid w:val="00DC7BDA"/>
    <w:rsid w:val="00DC7C3B"/>
    <w:rsid w:val="00DD23C1"/>
    <w:rsid w:val="00DD3100"/>
    <w:rsid w:val="00DD479F"/>
    <w:rsid w:val="00DD53EC"/>
    <w:rsid w:val="00DD68D2"/>
    <w:rsid w:val="00DD7167"/>
    <w:rsid w:val="00DE02BC"/>
    <w:rsid w:val="00DE09D9"/>
    <w:rsid w:val="00DE297F"/>
    <w:rsid w:val="00DE60D8"/>
    <w:rsid w:val="00DE7462"/>
    <w:rsid w:val="00DE7E53"/>
    <w:rsid w:val="00DE7ECD"/>
    <w:rsid w:val="00DF0204"/>
    <w:rsid w:val="00DF12FD"/>
    <w:rsid w:val="00DF13AD"/>
    <w:rsid w:val="00DF2F95"/>
    <w:rsid w:val="00DF50D6"/>
    <w:rsid w:val="00DF5D4E"/>
    <w:rsid w:val="00DF7536"/>
    <w:rsid w:val="00DF7CA7"/>
    <w:rsid w:val="00DF7E5F"/>
    <w:rsid w:val="00E00387"/>
    <w:rsid w:val="00E0108F"/>
    <w:rsid w:val="00E02533"/>
    <w:rsid w:val="00E0270C"/>
    <w:rsid w:val="00E0292E"/>
    <w:rsid w:val="00E03737"/>
    <w:rsid w:val="00E038D0"/>
    <w:rsid w:val="00E03BE2"/>
    <w:rsid w:val="00E04AA0"/>
    <w:rsid w:val="00E07450"/>
    <w:rsid w:val="00E07F05"/>
    <w:rsid w:val="00E11E02"/>
    <w:rsid w:val="00E11ED9"/>
    <w:rsid w:val="00E12890"/>
    <w:rsid w:val="00E12A7C"/>
    <w:rsid w:val="00E15FDC"/>
    <w:rsid w:val="00E16AFF"/>
    <w:rsid w:val="00E16B3B"/>
    <w:rsid w:val="00E16B82"/>
    <w:rsid w:val="00E21046"/>
    <w:rsid w:val="00E2200E"/>
    <w:rsid w:val="00E23B13"/>
    <w:rsid w:val="00E23E8C"/>
    <w:rsid w:val="00E2446D"/>
    <w:rsid w:val="00E25630"/>
    <w:rsid w:val="00E25A7D"/>
    <w:rsid w:val="00E2648C"/>
    <w:rsid w:val="00E27FCB"/>
    <w:rsid w:val="00E30FA1"/>
    <w:rsid w:val="00E318A6"/>
    <w:rsid w:val="00E31B83"/>
    <w:rsid w:val="00E32E56"/>
    <w:rsid w:val="00E33506"/>
    <w:rsid w:val="00E340C7"/>
    <w:rsid w:val="00E34A75"/>
    <w:rsid w:val="00E34D35"/>
    <w:rsid w:val="00E3648B"/>
    <w:rsid w:val="00E3720B"/>
    <w:rsid w:val="00E37399"/>
    <w:rsid w:val="00E3776D"/>
    <w:rsid w:val="00E4130A"/>
    <w:rsid w:val="00E44C8B"/>
    <w:rsid w:val="00E45AF7"/>
    <w:rsid w:val="00E46FDD"/>
    <w:rsid w:val="00E47669"/>
    <w:rsid w:val="00E5076A"/>
    <w:rsid w:val="00E5077A"/>
    <w:rsid w:val="00E5090C"/>
    <w:rsid w:val="00E5192B"/>
    <w:rsid w:val="00E523CB"/>
    <w:rsid w:val="00E52454"/>
    <w:rsid w:val="00E53CF6"/>
    <w:rsid w:val="00E53DD1"/>
    <w:rsid w:val="00E53FED"/>
    <w:rsid w:val="00E55586"/>
    <w:rsid w:val="00E55C46"/>
    <w:rsid w:val="00E55FF1"/>
    <w:rsid w:val="00E562FD"/>
    <w:rsid w:val="00E5708E"/>
    <w:rsid w:val="00E60B74"/>
    <w:rsid w:val="00E61DC3"/>
    <w:rsid w:val="00E62998"/>
    <w:rsid w:val="00E638A5"/>
    <w:rsid w:val="00E65072"/>
    <w:rsid w:val="00E72140"/>
    <w:rsid w:val="00E7376C"/>
    <w:rsid w:val="00E747D9"/>
    <w:rsid w:val="00E7678F"/>
    <w:rsid w:val="00E8164B"/>
    <w:rsid w:val="00E83235"/>
    <w:rsid w:val="00E83AB6"/>
    <w:rsid w:val="00E8413D"/>
    <w:rsid w:val="00E8477D"/>
    <w:rsid w:val="00E87A40"/>
    <w:rsid w:val="00E90CD3"/>
    <w:rsid w:val="00E912CB"/>
    <w:rsid w:val="00E913B9"/>
    <w:rsid w:val="00E916D4"/>
    <w:rsid w:val="00E92619"/>
    <w:rsid w:val="00E934B7"/>
    <w:rsid w:val="00E94862"/>
    <w:rsid w:val="00E95019"/>
    <w:rsid w:val="00E9640E"/>
    <w:rsid w:val="00E967C7"/>
    <w:rsid w:val="00E97FF7"/>
    <w:rsid w:val="00EA1A7A"/>
    <w:rsid w:val="00EA2C03"/>
    <w:rsid w:val="00EA3826"/>
    <w:rsid w:val="00EA45DF"/>
    <w:rsid w:val="00EA4AB0"/>
    <w:rsid w:val="00EA4F43"/>
    <w:rsid w:val="00EA5150"/>
    <w:rsid w:val="00EA5AA7"/>
    <w:rsid w:val="00EB1D22"/>
    <w:rsid w:val="00EB22BF"/>
    <w:rsid w:val="00EB48F1"/>
    <w:rsid w:val="00EB4AC5"/>
    <w:rsid w:val="00EB4DA1"/>
    <w:rsid w:val="00EB6F1B"/>
    <w:rsid w:val="00EC0188"/>
    <w:rsid w:val="00EC1E5D"/>
    <w:rsid w:val="00EC2C79"/>
    <w:rsid w:val="00EC42EE"/>
    <w:rsid w:val="00EC6789"/>
    <w:rsid w:val="00ED04ED"/>
    <w:rsid w:val="00ED0646"/>
    <w:rsid w:val="00ED164B"/>
    <w:rsid w:val="00ED1694"/>
    <w:rsid w:val="00ED5987"/>
    <w:rsid w:val="00ED7791"/>
    <w:rsid w:val="00EE1531"/>
    <w:rsid w:val="00EE416B"/>
    <w:rsid w:val="00EE6A62"/>
    <w:rsid w:val="00EF25A4"/>
    <w:rsid w:val="00EF3FDB"/>
    <w:rsid w:val="00EF4930"/>
    <w:rsid w:val="00EF5BB9"/>
    <w:rsid w:val="00EF62A8"/>
    <w:rsid w:val="00EF7459"/>
    <w:rsid w:val="00EF7F03"/>
    <w:rsid w:val="00F02A22"/>
    <w:rsid w:val="00F02ED0"/>
    <w:rsid w:val="00F03D1E"/>
    <w:rsid w:val="00F03E16"/>
    <w:rsid w:val="00F04B37"/>
    <w:rsid w:val="00F05327"/>
    <w:rsid w:val="00F05857"/>
    <w:rsid w:val="00F05E29"/>
    <w:rsid w:val="00F074D3"/>
    <w:rsid w:val="00F07C18"/>
    <w:rsid w:val="00F1055F"/>
    <w:rsid w:val="00F11A1C"/>
    <w:rsid w:val="00F150CF"/>
    <w:rsid w:val="00F15C23"/>
    <w:rsid w:val="00F201B9"/>
    <w:rsid w:val="00F20AAB"/>
    <w:rsid w:val="00F2181F"/>
    <w:rsid w:val="00F219BA"/>
    <w:rsid w:val="00F21AD5"/>
    <w:rsid w:val="00F21BFA"/>
    <w:rsid w:val="00F22282"/>
    <w:rsid w:val="00F22F1E"/>
    <w:rsid w:val="00F25DD1"/>
    <w:rsid w:val="00F27480"/>
    <w:rsid w:val="00F30690"/>
    <w:rsid w:val="00F317F9"/>
    <w:rsid w:val="00F328EB"/>
    <w:rsid w:val="00F35C8D"/>
    <w:rsid w:val="00F368FF"/>
    <w:rsid w:val="00F36AB0"/>
    <w:rsid w:val="00F37FA8"/>
    <w:rsid w:val="00F43E4E"/>
    <w:rsid w:val="00F446FB"/>
    <w:rsid w:val="00F44A24"/>
    <w:rsid w:val="00F44A76"/>
    <w:rsid w:val="00F45F16"/>
    <w:rsid w:val="00F47D85"/>
    <w:rsid w:val="00F50F09"/>
    <w:rsid w:val="00F51F11"/>
    <w:rsid w:val="00F523AD"/>
    <w:rsid w:val="00F52816"/>
    <w:rsid w:val="00F568B8"/>
    <w:rsid w:val="00F570BD"/>
    <w:rsid w:val="00F5723E"/>
    <w:rsid w:val="00F60F40"/>
    <w:rsid w:val="00F6241D"/>
    <w:rsid w:val="00F626AE"/>
    <w:rsid w:val="00F63211"/>
    <w:rsid w:val="00F6661E"/>
    <w:rsid w:val="00F66D0A"/>
    <w:rsid w:val="00F6723F"/>
    <w:rsid w:val="00F70064"/>
    <w:rsid w:val="00F709D6"/>
    <w:rsid w:val="00F70DA7"/>
    <w:rsid w:val="00F717EE"/>
    <w:rsid w:val="00F720CD"/>
    <w:rsid w:val="00F72293"/>
    <w:rsid w:val="00F75350"/>
    <w:rsid w:val="00F76971"/>
    <w:rsid w:val="00F77578"/>
    <w:rsid w:val="00F816BF"/>
    <w:rsid w:val="00F817F7"/>
    <w:rsid w:val="00F81AEF"/>
    <w:rsid w:val="00F82484"/>
    <w:rsid w:val="00F833F5"/>
    <w:rsid w:val="00F854F2"/>
    <w:rsid w:val="00F90C2A"/>
    <w:rsid w:val="00F91C2D"/>
    <w:rsid w:val="00F921A5"/>
    <w:rsid w:val="00F921CF"/>
    <w:rsid w:val="00F923A8"/>
    <w:rsid w:val="00F9283C"/>
    <w:rsid w:val="00F92C90"/>
    <w:rsid w:val="00F93A84"/>
    <w:rsid w:val="00F9503C"/>
    <w:rsid w:val="00F951A7"/>
    <w:rsid w:val="00F95550"/>
    <w:rsid w:val="00F96EDE"/>
    <w:rsid w:val="00F9719A"/>
    <w:rsid w:val="00FA03F7"/>
    <w:rsid w:val="00FA24D7"/>
    <w:rsid w:val="00FA3138"/>
    <w:rsid w:val="00FA3263"/>
    <w:rsid w:val="00FA3E53"/>
    <w:rsid w:val="00FA48FF"/>
    <w:rsid w:val="00FA650A"/>
    <w:rsid w:val="00FA6A55"/>
    <w:rsid w:val="00FA6EF1"/>
    <w:rsid w:val="00FB03B4"/>
    <w:rsid w:val="00FB08FB"/>
    <w:rsid w:val="00FB235C"/>
    <w:rsid w:val="00FB28FA"/>
    <w:rsid w:val="00FB599D"/>
    <w:rsid w:val="00FB63BF"/>
    <w:rsid w:val="00FB654E"/>
    <w:rsid w:val="00FB7073"/>
    <w:rsid w:val="00FC1849"/>
    <w:rsid w:val="00FC3A41"/>
    <w:rsid w:val="00FC4472"/>
    <w:rsid w:val="00FD0CD6"/>
    <w:rsid w:val="00FD169A"/>
    <w:rsid w:val="00FD2ADD"/>
    <w:rsid w:val="00FD3095"/>
    <w:rsid w:val="00FD39E7"/>
    <w:rsid w:val="00FD3C59"/>
    <w:rsid w:val="00FD417D"/>
    <w:rsid w:val="00FD4D19"/>
    <w:rsid w:val="00FD5148"/>
    <w:rsid w:val="00FD7560"/>
    <w:rsid w:val="00FE060D"/>
    <w:rsid w:val="00FE12ED"/>
    <w:rsid w:val="00FE26B4"/>
    <w:rsid w:val="00FE32E2"/>
    <w:rsid w:val="00FE55BA"/>
    <w:rsid w:val="00FE6779"/>
    <w:rsid w:val="00FE7509"/>
    <w:rsid w:val="00FF2C2D"/>
    <w:rsid w:val="00FF3228"/>
    <w:rsid w:val="00FF3486"/>
    <w:rsid w:val="00FF3A52"/>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A3300F"/>
  <w15:docId w15:val="{86E90F83-B8A3-497E-B6F3-C7346525F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D1F00"/>
    <w:pPr>
      <w:spacing w:line="280" w:lineRule="atLeast"/>
    </w:pPr>
    <w:rPr>
      <w:rFonts w:ascii="Arial" w:hAnsi="Arial" w:cs="Arial"/>
      <w:lang w:eastAsia="zh-TW"/>
    </w:rPr>
  </w:style>
  <w:style w:type="paragraph" w:styleId="berschrift1">
    <w:name w:val="heading 1"/>
    <w:basedOn w:val="Standard"/>
    <w:next w:val="Standard"/>
    <w:qFormat/>
    <w:rsid w:val="00336E86"/>
    <w:pPr>
      <w:keepNext/>
      <w:numPr>
        <w:numId w:val="15"/>
      </w:numPr>
      <w:spacing w:before="160" w:after="160"/>
      <w:outlineLvl w:val="0"/>
    </w:pPr>
    <w:rPr>
      <w:b/>
      <w:bCs/>
      <w:kern w:val="32"/>
      <w:sz w:val="26"/>
    </w:rPr>
  </w:style>
  <w:style w:type="paragraph" w:styleId="berschrift2">
    <w:name w:val="heading 2"/>
    <w:basedOn w:val="Standard"/>
    <w:next w:val="Standard"/>
    <w:qFormat/>
    <w:rsid w:val="00336E86"/>
    <w:pPr>
      <w:keepNext/>
      <w:numPr>
        <w:ilvl w:val="1"/>
        <w:numId w:val="15"/>
      </w:numPr>
      <w:outlineLvl w:val="1"/>
    </w:pPr>
    <w:rPr>
      <w:b/>
      <w:bCs/>
    </w:rPr>
  </w:style>
  <w:style w:type="paragraph" w:styleId="berschrift3">
    <w:name w:val="heading 3"/>
    <w:basedOn w:val="Standard"/>
    <w:next w:val="Standard"/>
    <w:qFormat/>
    <w:rsid w:val="00336E86"/>
    <w:pPr>
      <w:keepNext/>
      <w:numPr>
        <w:ilvl w:val="2"/>
        <w:numId w:val="15"/>
      </w:numPr>
      <w:outlineLvl w:val="2"/>
    </w:pPr>
    <w:rPr>
      <w:b/>
      <w:bCs/>
    </w:rPr>
  </w:style>
  <w:style w:type="paragraph" w:styleId="berschrift4">
    <w:name w:val="heading 4"/>
    <w:basedOn w:val="Standard"/>
    <w:next w:val="Standard"/>
    <w:link w:val="berschrift4Zchn"/>
    <w:qFormat/>
    <w:rsid w:val="00336E86"/>
    <w:pPr>
      <w:keepNext/>
      <w:numPr>
        <w:ilvl w:val="3"/>
        <w:numId w:val="15"/>
      </w:numPr>
      <w:outlineLvl w:val="3"/>
    </w:pPr>
    <w:rPr>
      <w:b/>
      <w:bCs/>
    </w:rPr>
  </w:style>
  <w:style w:type="paragraph" w:styleId="berschrift5">
    <w:name w:val="heading 5"/>
    <w:basedOn w:val="Standard"/>
    <w:next w:val="Standard"/>
    <w:link w:val="berschrift5Zchn"/>
    <w:qFormat/>
    <w:rsid w:val="00336E86"/>
    <w:pPr>
      <w:numPr>
        <w:ilvl w:val="4"/>
        <w:numId w:val="15"/>
      </w:numPr>
      <w:outlineLvl w:val="4"/>
    </w:pPr>
    <w:rPr>
      <w:b/>
      <w:bCs/>
    </w:rPr>
  </w:style>
  <w:style w:type="paragraph" w:styleId="berschrift6">
    <w:name w:val="heading 6"/>
    <w:basedOn w:val="Standard"/>
    <w:next w:val="Standard"/>
    <w:link w:val="berschrift6Zchn"/>
    <w:qFormat/>
    <w:rsid w:val="00336E86"/>
    <w:pPr>
      <w:numPr>
        <w:ilvl w:val="5"/>
        <w:numId w:val="15"/>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emiHidden/>
    <w:rsid w:val="00D23248"/>
  </w:style>
  <w:style w:type="paragraph" w:styleId="Kopfzeile">
    <w:name w:val="header"/>
    <w:basedOn w:val="Standard"/>
    <w:rsid w:val="00336E86"/>
    <w:pPr>
      <w:tabs>
        <w:tab w:val="center" w:pos="4536"/>
        <w:tab w:val="right" w:pos="9072"/>
      </w:tabs>
    </w:pPr>
  </w:style>
  <w:style w:type="paragraph" w:styleId="Fuzeile">
    <w:name w:val="footer"/>
    <w:aliases w:val="97P_WWF_Fusszeile"/>
    <w:basedOn w:val="Standard"/>
    <w:rsid w:val="00336E86"/>
    <w:pPr>
      <w:tabs>
        <w:tab w:val="right" w:pos="9015"/>
      </w:tabs>
      <w:spacing w:line="180" w:lineRule="exact"/>
    </w:pPr>
    <w:rPr>
      <w:sz w:val="15"/>
      <w:szCs w:val="15"/>
    </w:rPr>
  </w:style>
  <w:style w:type="table" w:customStyle="1" w:styleId="Tabellengitternetz">
    <w:name w:val="Tabellengitternetz"/>
    <w:basedOn w:val="NormaleTabelle"/>
    <w:rsid w:val="00CE2323"/>
    <w:pPr>
      <w:spacing w:line="280" w:lineRule="atLeast"/>
    </w:pPr>
    <w:tblPr>
      <w:tblCellMar>
        <w:left w:w="0" w:type="dxa"/>
        <w:right w:w="0" w:type="dxa"/>
      </w:tblCellMar>
    </w:tblPr>
  </w:style>
  <w:style w:type="paragraph" w:customStyle="1" w:styleId="Universittseinheit">
    <w:name w:val="Universitätseinheit"/>
    <w:basedOn w:val="Standard"/>
    <w:rsid w:val="0084116D"/>
    <w:pPr>
      <w:spacing w:line="240" w:lineRule="exact"/>
    </w:pPr>
    <w:rPr>
      <w:b/>
      <w:bCs/>
    </w:rPr>
  </w:style>
  <w:style w:type="paragraph" w:customStyle="1" w:styleId="Absender">
    <w:name w:val="Absender"/>
    <w:basedOn w:val="Standard"/>
    <w:rsid w:val="0084116D"/>
    <w:pPr>
      <w:spacing w:line="180" w:lineRule="exact"/>
    </w:pPr>
    <w:rPr>
      <w:sz w:val="15"/>
      <w:szCs w:val="15"/>
    </w:rPr>
  </w:style>
  <w:style w:type="paragraph" w:customStyle="1" w:styleId="Betreff">
    <w:name w:val="Betreff"/>
    <w:basedOn w:val="Standard"/>
    <w:rsid w:val="003D208E"/>
    <w:rPr>
      <w:b/>
      <w:bCs/>
    </w:rPr>
  </w:style>
  <w:style w:type="paragraph" w:customStyle="1" w:styleId="Adresse">
    <w:name w:val="Adresse"/>
    <w:basedOn w:val="Standard"/>
    <w:rsid w:val="00F3503B"/>
    <w:pPr>
      <w:ind w:right="1985"/>
    </w:pPr>
  </w:style>
  <w:style w:type="paragraph" w:customStyle="1" w:styleId="Untereinheit">
    <w:name w:val="Untereinheit"/>
    <w:basedOn w:val="Universittseinheit"/>
    <w:rsid w:val="002A5F29"/>
    <w:rPr>
      <w:b w:val="0"/>
      <w:bCs w:val="0"/>
    </w:rPr>
  </w:style>
  <w:style w:type="paragraph" w:customStyle="1" w:styleId="00KWWFStandard">
    <w:name w:val="00K_WWF_Standard"/>
    <w:basedOn w:val="Standard"/>
    <w:qFormat/>
    <w:rsid w:val="00336E86"/>
  </w:style>
  <w:style w:type="paragraph" w:customStyle="1" w:styleId="01KWWFLauftext">
    <w:name w:val="01K_WWF_Lauftext"/>
    <w:basedOn w:val="Standard"/>
    <w:qFormat/>
    <w:rsid w:val="00336E86"/>
    <w:pPr>
      <w:spacing w:after="280"/>
      <w:jc w:val="both"/>
    </w:pPr>
  </w:style>
  <w:style w:type="paragraph" w:customStyle="1" w:styleId="02KWWFLead">
    <w:name w:val="02K_WWF_Lead"/>
    <w:basedOn w:val="Standard"/>
    <w:rsid w:val="00336E86"/>
    <w:pPr>
      <w:spacing w:before="280" w:after="280"/>
      <w:jc w:val="both"/>
    </w:pPr>
    <w:rPr>
      <w:b/>
      <w:bCs/>
    </w:rPr>
  </w:style>
  <w:style w:type="paragraph" w:customStyle="1" w:styleId="03KWWFAufzStrichohneAbstand">
    <w:name w:val="03K_WWF_Aufz_Strich_ohne_Abstand"/>
    <w:basedOn w:val="Standard"/>
    <w:qFormat/>
    <w:rsid w:val="00D03457"/>
    <w:pPr>
      <w:numPr>
        <w:numId w:val="19"/>
      </w:numPr>
      <w:tabs>
        <w:tab w:val="left" w:pos="284"/>
      </w:tabs>
      <w:spacing w:after="280"/>
      <w:ind w:left="284" w:hanging="284"/>
      <w:contextualSpacing/>
    </w:pPr>
  </w:style>
  <w:style w:type="paragraph" w:customStyle="1" w:styleId="04KWWFAufzStrichmitAbstand">
    <w:name w:val="04K_WWF_Aufz_Strich_mit_Abstand"/>
    <w:basedOn w:val="01KWWFLauftext"/>
    <w:qFormat/>
    <w:rsid w:val="00336E86"/>
    <w:pPr>
      <w:numPr>
        <w:numId w:val="8"/>
      </w:numPr>
    </w:pPr>
  </w:style>
  <w:style w:type="paragraph" w:customStyle="1" w:styleId="05KWWFAufzZahlohneAbstand">
    <w:name w:val="05K_WWF_Aufz_Zahl_ohne_Abstand"/>
    <w:basedOn w:val="01KWWFLauftext"/>
    <w:qFormat/>
    <w:rsid w:val="00E11ED9"/>
    <w:pPr>
      <w:numPr>
        <w:numId w:val="23"/>
      </w:numPr>
      <w:tabs>
        <w:tab w:val="left" w:pos="284"/>
      </w:tabs>
      <w:ind w:left="284" w:hanging="284"/>
      <w:contextualSpacing/>
    </w:pPr>
  </w:style>
  <w:style w:type="paragraph" w:customStyle="1" w:styleId="06KWWFAufzZahlmitAbstand">
    <w:name w:val="06K_WWF_Aufz_Zahl_mit_Abstand"/>
    <w:basedOn w:val="01KWWFLauftext"/>
    <w:qFormat/>
    <w:rsid w:val="00336E86"/>
    <w:pPr>
      <w:numPr>
        <w:numId w:val="9"/>
      </w:numPr>
    </w:pPr>
  </w:style>
  <w:style w:type="paragraph" w:customStyle="1" w:styleId="10KWWFberschrift1num">
    <w:name w:val="10K_WWF_Überschrift1_num"/>
    <w:basedOn w:val="Standard"/>
    <w:qFormat/>
    <w:rsid w:val="00336E86"/>
    <w:pPr>
      <w:numPr>
        <w:numId w:val="7"/>
      </w:numPr>
      <w:spacing w:before="400" w:after="80"/>
      <w:outlineLvl w:val="0"/>
    </w:pPr>
    <w:rPr>
      <w:b/>
      <w:sz w:val="26"/>
    </w:rPr>
  </w:style>
  <w:style w:type="paragraph" w:customStyle="1" w:styleId="11KWWFberschrift1unnum">
    <w:name w:val="11K_WWF_Überschrift1_unnum"/>
    <w:basedOn w:val="10KWWFberschrift1num"/>
    <w:next w:val="01KWWFLauftext"/>
    <w:qFormat/>
    <w:rsid w:val="00336E86"/>
    <w:pPr>
      <w:numPr>
        <w:numId w:val="0"/>
      </w:numPr>
    </w:pPr>
  </w:style>
  <w:style w:type="paragraph" w:customStyle="1" w:styleId="20KWWFberschrift2num">
    <w:name w:val="20K_WWF_Überschrift2_num"/>
    <w:basedOn w:val="Standard"/>
    <w:next w:val="01KWWFLauftext"/>
    <w:qFormat/>
    <w:rsid w:val="00336E86"/>
    <w:pPr>
      <w:numPr>
        <w:ilvl w:val="1"/>
        <w:numId w:val="7"/>
      </w:numPr>
      <w:spacing w:before="80" w:after="80"/>
    </w:pPr>
    <w:rPr>
      <w:b/>
      <w:sz w:val="22"/>
    </w:rPr>
  </w:style>
  <w:style w:type="paragraph" w:customStyle="1" w:styleId="21KWWFberschrift2unnum">
    <w:name w:val="21K_WWF_Überschrift2_unnum"/>
    <w:basedOn w:val="20KWWFberschrift2num"/>
    <w:next w:val="01KWWFLauftext"/>
    <w:qFormat/>
    <w:rsid w:val="00336E86"/>
    <w:pPr>
      <w:numPr>
        <w:ilvl w:val="0"/>
        <w:numId w:val="0"/>
      </w:numPr>
    </w:pPr>
  </w:style>
  <w:style w:type="paragraph" w:customStyle="1" w:styleId="30KWWFberschrift3num">
    <w:name w:val="30K_WWF_Überschrift3_num"/>
    <w:basedOn w:val="Standard"/>
    <w:next w:val="01KWWFLauftext"/>
    <w:qFormat/>
    <w:rsid w:val="00336E86"/>
    <w:pPr>
      <w:numPr>
        <w:ilvl w:val="2"/>
        <w:numId w:val="7"/>
      </w:numPr>
      <w:spacing w:after="80"/>
    </w:pPr>
    <w:rPr>
      <w:b/>
    </w:rPr>
  </w:style>
  <w:style w:type="paragraph" w:customStyle="1" w:styleId="31KWWFberschrift3unnum">
    <w:name w:val="31K_WWF_Überschrift3_unnum"/>
    <w:basedOn w:val="30KWWFberschrift3num"/>
    <w:next w:val="01KWWFLauftext"/>
    <w:qFormat/>
    <w:rsid w:val="00336E86"/>
    <w:pPr>
      <w:numPr>
        <w:ilvl w:val="0"/>
        <w:numId w:val="0"/>
      </w:numPr>
    </w:pPr>
  </w:style>
  <w:style w:type="numbering" w:customStyle="1" w:styleId="40KWWFAufzhlungStriche">
    <w:name w:val="40K_WWF_Aufzählung_Striche"/>
    <w:basedOn w:val="KeineListe"/>
    <w:rsid w:val="00336E86"/>
    <w:pPr>
      <w:numPr>
        <w:numId w:val="8"/>
      </w:numPr>
    </w:pPr>
  </w:style>
  <w:style w:type="numbering" w:customStyle="1" w:styleId="41KWWFAufzhlungZahlen">
    <w:name w:val="41K_WWF_Aufzählung_Zahlen"/>
    <w:basedOn w:val="40KWWFAufzhlungStriche"/>
    <w:rsid w:val="00336E86"/>
    <w:pPr>
      <w:numPr>
        <w:numId w:val="9"/>
      </w:numPr>
    </w:pPr>
  </w:style>
  <w:style w:type="table" w:customStyle="1" w:styleId="50KWWFTabelle">
    <w:name w:val="50K_WWF_Tabelle"/>
    <w:basedOn w:val="NormaleTabelle"/>
    <w:rsid w:val="00336E86"/>
    <w:tblPr>
      <w:tblBorders>
        <w:bottom w:val="single" w:sz="2" w:space="0" w:color="auto"/>
        <w:insideH w:val="single" w:sz="2" w:space="0" w:color="auto"/>
        <w:insideV w:val="single" w:sz="2" w:space="0" w:color="auto"/>
      </w:tblBorders>
      <w:tblCellMar>
        <w:left w:w="0" w:type="dxa"/>
      </w:tblCellMar>
    </w:tblPr>
  </w:style>
  <w:style w:type="table" w:customStyle="1" w:styleId="51KWWFTabelleProtokollkopf">
    <w:name w:val="51K_WWF_Tabelle_Protokollkopf"/>
    <w:basedOn w:val="50KWWFTabelle"/>
    <w:rsid w:val="00336E86"/>
    <w:tblPr>
      <w:tblInd w:w="-1134" w:type="dxa"/>
      <w:tblBorders>
        <w:top w:val="single" w:sz="4" w:space="0" w:color="auto"/>
        <w:bottom w:val="single" w:sz="4" w:space="0" w:color="auto"/>
        <w:insideH w:val="none" w:sz="0" w:space="0" w:color="auto"/>
        <w:insideV w:val="none" w:sz="0" w:space="0" w:color="auto"/>
      </w:tblBorders>
    </w:tblPr>
  </w:style>
  <w:style w:type="paragraph" w:customStyle="1" w:styleId="53KWWFTabellentext">
    <w:name w:val="53K_WWF_Tabellentext"/>
    <w:basedOn w:val="Standard"/>
    <w:qFormat/>
    <w:rsid w:val="00336E86"/>
    <w:pPr>
      <w:spacing w:after="60"/>
      <w:ind w:left="113"/>
      <w:contextualSpacing/>
    </w:pPr>
  </w:style>
  <w:style w:type="paragraph" w:customStyle="1" w:styleId="52KWWFTabellentitel">
    <w:name w:val="52K_WWF_Tabellentitel"/>
    <w:basedOn w:val="53KWWFTabellentext"/>
    <w:next w:val="53KWWFTabellentext"/>
    <w:qFormat/>
    <w:rsid w:val="00336E86"/>
    <w:rPr>
      <w:b/>
    </w:rPr>
  </w:style>
  <w:style w:type="paragraph" w:customStyle="1" w:styleId="54KWWFTabellentextlinks">
    <w:name w:val="54K_WWF_Tabellentext_links"/>
    <w:basedOn w:val="53KWWFTabellentext"/>
    <w:qFormat/>
    <w:rsid w:val="00336E86"/>
    <w:pPr>
      <w:ind w:left="0"/>
    </w:pPr>
  </w:style>
  <w:style w:type="paragraph" w:customStyle="1" w:styleId="55KWWFDatuminTabelle">
    <w:name w:val="55K_WWF_Datum_in_Tabelle"/>
    <w:basedOn w:val="53KWWFTabellentext"/>
    <w:qFormat/>
    <w:rsid w:val="00336E86"/>
  </w:style>
  <w:style w:type="paragraph" w:customStyle="1" w:styleId="56KWWFBetreffinTabelle">
    <w:name w:val="56K_WWF_Betreff_in_Tabelle"/>
    <w:basedOn w:val="53KWWFTabellentext"/>
    <w:qFormat/>
    <w:rsid w:val="00336E86"/>
    <w:pPr>
      <w:spacing w:before="120" w:after="120"/>
    </w:pPr>
    <w:rPr>
      <w:b/>
      <w:sz w:val="24"/>
    </w:rPr>
  </w:style>
  <w:style w:type="paragraph" w:customStyle="1" w:styleId="63KWWFkleineTabInhalte">
    <w:name w:val="63K_WWF_kleine_TabInhalte"/>
    <w:basedOn w:val="Standard"/>
    <w:qFormat/>
    <w:rsid w:val="00336E86"/>
    <w:pPr>
      <w:keepNext/>
      <w:keepLines/>
      <w:spacing w:before="40" w:after="40" w:line="200" w:lineRule="atLeast"/>
      <w:ind w:left="113"/>
    </w:pPr>
    <w:rPr>
      <w:sz w:val="15"/>
    </w:rPr>
  </w:style>
  <w:style w:type="paragraph" w:customStyle="1" w:styleId="65KWWFkleineTabInhalterechts">
    <w:name w:val="65K_WWF_kleine_TabInhalte_rechts"/>
    <w:basedOn w:val="63KWWFkleineTabInhalte"/>
    <w:rsid w:val="00336E86"/>
    <w:pPr>
      <w:jc w:val="right"/>
    </w:pPr>
    <w:rPr>
      <w:szCs w:val="15"/>
    </w:rPr>
  </w:style>
  <w:style w:type="paragraph" w:customStyle="1" w:styleId="57KWWFAttributspalte">
    <w:name w:val="57K_WWF_Attributspalte"/>
    <w:basedOn w:val="65KWWFkleineTabInhalterechts"/>
    <w:qFormat/>
    <w:rsid w:val="00336E86"/>
    <w:pPr>
      <w:spacing w:before="0" w:after="0" w:line="280" w:lineRule="atLeast"/>
      <w:ind w:left="57"/>
    </w:pPr>
  </w:style>
  <w:style w:type="paragraph" w:customStyle="1" w:styleId="60KWWFkleineSpaltenberschrift">
    <w:name w:val="60K_WWF_kleine_Spaltenüberschrift"/>
    <w:basedOn w:val="63KWWFkleineTabInhalte"/>
    <w:rsid w:val="00336E86"/>
    <w:pPr>
      <w:spacing w:after="200"/>
    </w:pPr>
  </w:style>
  <w:style w:type="paragraph" w:customStyle="1" w:styleId="61KWWFkleineSpaltenberschriftlinks">
    <w:name w:val="61K_WWF_kleine_Spaltenüberschrift_links"/>
    <w:basedOn w:val="60KWWFkleineSpaltenberschrift"/>
    <w:rsid w:val="00336E86"/>
    <w:pPr>
      <w:spacing w:after="160"/>
      <w:ind w:left="0"/>
    </w:pPr>
  </w:style>
  <w:style w:type="paragraph" w:customStyle="1" w:styleId="62KWWFkleineSpaltenberschriftrechts">
    <w:name w:val="62K_WWF_kleine_Spaltenüberschrift_rechts"/>
    <w:basedOn w:val="60KWWFkleineSpaltenberschrift"/>
    <w:qFormat/>
    <w:rsid w:val="00336E86"/>
    <w:pPr>
      <w:jc w:val="right"/>
    </w:pPr>
  </w:style>
  <w:style w:type="paragraph" w:customStyle="1" w:styleId="64KWWFkleineTabInhaltelinks">
    <w:name w:val="64K_WWF_kleine_TabInhalte_links"/>
    <w:basedOn w:val="63KWWFkleineTabInhalte"/>
    <w:next w:val="65KWWFkleineTabInhalterechts"/>
    <w:qFormat/>
    <w:rsid w:val="00336E86"/>
    <w:pPr>
      <w:ind w:left="0"/>
    </w:pPr>
  </w:style>
  <w:style w:type="paragraph" w:customStyle="1" w:styleId="80KWWFBriefadresse">
    <w:name w:val="80K_WWF_Briefadresse"/>
    <w:basedOn w:val="00KWWFStandard"/>
    <w:rsid w:val="00336E86"/>
    <w:pPr>
      <w:spacing w:line="220" w:lineRule="atLeast"/>
      <w:ind w:right="1985"/>
    </w:pPr>
    <w:rPr>
      <w:sz w:val="18"/>
      <w:szCs w:val="18"/>
    </w:rPr>
  </w:style>
  <w:style w:type="paragraph" w:customStyle="1" w:styleId="81KWWFBriefBetreff">
    <w:name w:val="81K_WWF_BriefBetreff"/>
    <w:basedOn w:val="01KWWFLauftext"/>
    <w:rsid w:val="00336E86"/>
    <w:rPr>
      <w:b/>
    </w:rPr>
  </w:style>
  <w:style w:type="paragraph" w:customStyle="1" w:styleId="82KWWFBriefUnterschrift">
    <w:name w:val="82K_WWF_BriefUnterschrift"/>
    <w:basedOn w:val="00KWWFStandard"/>
    <w:rsid w:val="00336E86"/>
    <w:pPr>
      <w:spacing w:before="840"/>
    </w:pPr>
  </w:style>
  <w:style w:type="paragraph" w:customStyle="1" w:styleId="83KWWFBriefAbsenderzeile">
    <w:name w:val="83K_WWF_BriefAbsenderzeile"/>
    <w:basedOn w:val="00KWWFStandard"/>
    <w:rsid w:val="00336E86"/>
    <w:pPr>
      <w:spacing w:line="180" w:lineRule="exact"/>
    </w:pPr>
    <w:rPr>
      <w:sz w:val="14"/>
      <w:szCs w:val="14"/>
    </w:rPr>
  </w:style>
  <w:style w:type="paragraph" w:customStyle="1" w:styleId="90KWWFUniversittseinheit">
    <w:name w:val="90K_WWF_Universitätseinheit"/>
    <w:basedOn w:val="Standard"/>
    <w:rsid w:val="00336E86"/>
    <w:pPr>
      <w:spacing w:line="240" w:lineRule="exact"/>
    </w:pPr>
    <w:rPr>
      <w:b/>
      <w:bCs/>
    </w:rPr>
  </w:style>
  <w:style w:type="paragraph" w:customStyle="1" w:styleId="91KWWFAbsender">
    <w:name w:val="91K_WWF_Absender"/>
    <w:basedOn w:val="Standard"/>
    <w:rsid w:val="00336E86"/>
    <w:pPr>
      <w:spacing w:line="180" w:lineRule="exact"/>
    </w:pPr>
    <w:rPr>
      <w:sz w:val="15"/>
      <w:szCs w:val="15"/>
    </w:rPr>
  </w:style>
  <w:style w:type="paragraph" w:customStyle="1" w:styleId="92KWWFDatum">
    <w:name w:val="92K_WWF_Datum"/>
    <w:basedOn w:val="Standard"/>
    <w:qFormat/>
    <w:rsid w:val="00336E86"/>
    <w:pPr>
      <w:spacing w:after="640"/>
    </w:pPr>
  </w:style>
  <w:style w:type="paragraph" w:customStyle="1" w:styleId="93KWWFDokumententyp">
    <w:name w:val="93K_WWF_Dokumententyp"/>
    <w:basedOn w:val="Standard"/>
    <w:rsid w:val="00336E86"/>
    <w:pPr>
      <w:spacing w:line="280" w:lineRule="exact"/>
    </w:pPr>
    <w:rPr>
      <w:b/>
      <w:bCs/>
      <w:sz w:val="24"/>
      <w:szCs w:val="24"/>
    </w:rPr>
  </w:style>
  <w:style w:type="paragraph" w:customStyle="1" w:styleId="94KWWFDokumententypklein">
    <w:name w:val="94K_WWF_Dokumententyp_klein"/>
    <w:basedOn w:val="Standard"/>
    <w:rsid w:val="00336E86"/>
    <w:pPr>
      <w:spacing w:after="320"/>
    </w:pPr>
    <w:rPr>
      <w:b/>
      <w:bCs/>
    </w:rPr>
  </w:style>
  <w:style w:type="paragraph" w:customStyle="1" w:styleId="95KWWFTrennzeile">
    <w:name w:val="95K_WWF_Trennzeile"/>
    <w:basedOn w:val="Standard"/>
    <w:qFormat/>
    <w:rsid w:val="00336E86"/>
    <w:pPr>
      <w:spacing w:line="20" w:lineRule="exact"/>
    </w:pPr>
  </w:style>
  <w:style w:type="paragraph" w:styleId="Beschriftung">
    <w:name w:val="caption"/>
    <w:aliases w:val="96_WWF"/>
    <w:basedOn w:val="Standard"/>
    <w:next w:val="Standard"/>
    <w:qFormat/>
    <w:rsid w:val="00336E86"/>
    <w:pPr>
      <w:keepNext/>
      <w:keepLines/>
      <w:spacing w:after="280" w:line="200" w:lineRule="atLeast"/>
    </w:pPr>
    <w:rPr>
      <w:b/>
      <w:bCs/>
      <w:sz w:val="13"/>
    </w:rPr>
  </w:style>
  <w:style w:type="paragraph" w:styleId="Dokumentstruktur">
    <w:name w:val="Document Map"/>
    <w:basedOn w:val="Standard"/>
    <w:link w:val="DokumentstrukturZchn"/>
    <w:semiHidden/>
    <w:rsid w:val="00336E86"/>
    <w:pPr>
      <w:shd w:val="clear" w:color="auto" w:fill="000080"/>
    </w:pPr>
    <w:rPr>
      <w:rFonts w:ascii="Tahoma" w:hAnsi="Tahoma" w:cs="Tahoma"/>
    </w:rPr>
  </w:style>
  <w:style w:type="character" w:customStyle="1" w:styleId="DokumentstrukturZchn">
    <w:name w:val="Dokumentstruktur Zchn"/>
    <w:link w:val="Dokumentstruktur"/>
    <w:semiHidden/>
    <w:rsid w:val="00336E86"/>
    <w:rPr>
      <w:rFonts w:ascii="Tahoma" w:hAnsi="Tahoma" w:cs="Tahoma"/>
      <w:shd w:val="clear" w:color="auto" w:fill="000080"/>
      <w:lang w:eastAsia="zh-TW"/>
    </w:rPr>
  </w:style>
  <w:style w:type="table" w:styleId="Tabellenraster">
    <w:name w:val="Table Grid"/>
    <w:basedOn w:val="NormaleTabelle"/>
    <w:rsid w:val="00336E86"/>
    <w:pPr>
      <w:spacing w:line="280" w:lineRule="atLeast"/>
    </w:pPr>
    <w:tblPr>
      <w:tblCellMar>
        <w:left w:w="0" w:type="dxa"/>
        <w:right w:w="0" w:type="dxa"/>
      </w:tblCellMar>
    </w:tblPr>
  </w:style>
  <w:style w:type="character" w:customStyle="1" w:styleId="berschrift4Zchn">
    <w:name w:val="Überschrift 4 Zchn"/>
    <w:link w:val="berschrift4"/>
    <w:rsid w:val="00336E86"/>
    <w:rPr>
      <w:rFonts w:ascii="Arial" w:hAnsi="Arial" w:cs="Arial"/>
      <w:b/>
      <w:bCs/>
      <w:lang w:eastAsia="zh-TW"/>
    </w:rPr>
  </w:style>
  <w:style w:type="character" w:customStyle="1" w:styleId="berschrift5Zchn">
    <w:name w:val="Überschrift 5 Zchn"/>
    <w:link w:val="berschrift5"/>
    <w:rsid w:val="00336E86"/>
    <w:rPr>
      <w:rFonts w:ascii="Arial" w:hAnsi="Arial" w:cs="Arial"/>
      <w:b/>
      <w:bCs/>
      <w:lang w:eastAsia="zh-TW"/>
    </w:rPr>
  </w:style>
  <w:style w:type="character" w:customStyle="1" w:styleId="berschrift6Zchn">
    <w:name w:val="Überschrift 6 Zchn"/>
    <w:link w:val="berschrift6"/>
    <w:rsid w:val="00336E86"/>
    <w:rPr>
      <w:rFonts w:ascii="Arial" w:hAnsi="Arial" w:cs="Arial"/>
      <w:b/>
      <w:bCs/>
      <w:lang w:eastAsia="zh-TW"/>
    </w:rPr>
  </w:style>
  <w:style w:type="paragraph" w:styleId="Funotentext">
    <w:name w:val="footnote text"/>
    <w:basedOn w:val="Standard"/>
    <w:link w:val="FunotentextZchn"/>
    <w:uiPriority w:val="99"/>
    <w:semiHidden/>
    <w:unhideWhenUsed/>
    <w:rsid w:val="008729CD"/>
  </w:style>
  <w:style w:type="character" w:customStyle="1" w:styleId="FunotentextZchn">
    <w:name w:val="Fußnotentext Zchn"/>
    <w:link w:val="Funotentext"/>
    <w:uiPriority w:val="99"/>
    <w:semiHidden/>
    <w:rsid w:val="008729CD"/>
    <w:rPr>
      <w:rFonts w:ascii="Arial" w:hAnsi="Arial" w:cs="Arial"/>
      <w:lang w:eastAsia="zh-TW"/>
    </w:rPr>
  </w:style>
  <w:style w:type="character" w:styleId="Funotenzeichen">
    <w:name w:val="footnote reference"/>
    <w:uiPriority w:val="99"/>
    <w:semiHidden/>
    <w:unhideWhenUsed/>
    <w:rsid w:val="008729CD"/>
    <w:rPr>
      <w:vertAlign w:val="superscript"/>
    </w:rPr>
  </w:style>
  <w:style w:type="paragraph" w:customStyle="1" w:styleId="Default">
    <w:name w:val="Default"/>
    <w:rsid w:val="006E175F"/>
    <w:pPr>
      <w:autoSpaceDE w:val="0"/>
      <w:autoSpaceDN w:val="0"/>
      <w:adjustRightInd w:val="0"/>
    </w:pPr>
    <w:rPr>
      <w:rFonts w:ascii="Book Antiqua" w:hAnsi="Book Antiqua" w:cs="Book Antiqua"/>
      <w:color w:val="000000"/>
      <w:sz w:val="24"/>
      <w:szCs w:val="24"/>
    </w:rPr>
  </w:style>
  <w:style w:type="character" w:styleId="Hyperlink">
    <w:name w:val="Hyperlink"/>
    <w:uiPriority w:val="99"/>
    <w:unhideWhenUsed/>
    <w:rsid w:val="008275CF"/>
    <w:rPr>
      <w:color w:val="0000FF"/>
      <w:u w:val="single"/>
    </w:rPr>
  </w:style>
  <w:style w:type="paragraph" w:styleId="Sprechblasentext">
    <w:name w:val="Balloon Text"/>
    <w:basedOn w:val="Standard"/>
    <w:link w:val="SprechblasentextZchn"/>
    <w:uiPriority w:val="99"/>
    <w:semiHidden/>
    <w:unhideWhenUsed/>
    <w:rsid w:val="00A8187D"/>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A8187D"/>
    <w:rPr>
      <w:rFonts w:ascii="Tahoma" w:hAnsi="Tahoma" w:cs="Tahoma"/>
      <w:sz w:val="16"/>
      <w:szCs w:val="16"/>
      <w:lang w:eastAsia="zh-TW"/>
    </w:rPr>
  </w:style>
  <w:style w:type="character" w:styleId="Kommentarzeichen">
    <w:name w:val="annotation reference"/>
    <w:uiPriority w:val="99"/>
    <w:semiHidden/>
    <w:unhideWhenUsed/>
    <w:rsid w:val="000E2AE8"/>
    <w:rPr>
      <w:sz w:val="16"/>
      <w:szCs w:val="16"/>
    </w:rPr>
  </w:style>
  <w:style w:type="paragraph" w:styleId="Kommentartext">
    <w:name w:val="annotation text"/>
    <w:basedOn w:val="Standard"/>
    <w:link w:val="KommentartextZchn"/>
    <w:uiPriority w:val="99"/>
    <w:semiHidden/>
    <w:unhideWhenUsed/>
    <w:rsid w:val="000E2AE8"/>
  </w:style>
  <w:style w:type="character" w:customStyle="1" w:styleId="KommentartextZchn">
    <w:name w:val="Kommentartext Zchn"/>
    <w:link w:val="Kommentartext"/>
    <w:uiPriority w:val="99"/>
    <w:semiHidden/>
    <w:rsid w:val="000E2AE8"/>
    <w:rPr>
      <w:rFonts w:ascii="Arial" w:hAnsi="Arial" w:cs="Arial"/>
      <w:lang w:eastAsia="zh-TW"/>
    </w:rPr>
  </w:style>
  <w:style w:type="paragraph" w:styleId="Kommentarthema">
    <w:name w:val="annotation subject"/>
    <w:basedOn w:val="Kommentartext"/>
    <w:next w:val="Kommentartext"/>
    <w:link w:val="KommentarthemaZchn"/>
    <w:uiPriority w:val="99"/>
    <w:semiHidden/>
    <w:unhideWhenUsed/>
    <w:rsid w:val="000E2AE8"/>
    <w:rPr>
      <w:b/>
      <w:bCs/>
    </w:rPr>
  </w:style>
  <w:style w:type="character" w:customStyle="1" w:styleId="KommentarthemaZchn">
    <w:name w:val="Kommentarthema Zchn"/>
    <w:link w:val="Kommentarthema"/>
    <w:uiPriority w:val="99"/>
    <w:semiHidden/>
    <w:rsid w:val="000E2AE8"/>
    <w:rPr>
      <w:rFonts w:ascii="Arial" w:hAnsi="Arial" w:cs="Arial"/>
      <w:b/>
      <w:bCs/>
      <w:lang w:eastAsia="zh-TW"/>
    </w:rPr>
  </w:style>
  <w:style w:type="paragraph" w:customStyle="1" w:styleId="54PWWFTabelleText">
    <w:name w:val="54P_WWF_Tabelle_Text"/>
    <w:basedOn w:val="Standard"/>
    <w:rsid w:val="00B925E6"/>
    <w:pPr>
      <w:spacing w:before="20" w:after="40" w:line="180" w:lineRule="exact"/>
      <w:ind w:left="57" w:right="57"/>
    </w:pPr>
    <w:rPr>
      <w:rFonts w:ascii="Palatino" w:hAnsi="Palatino" w:cs="Times New Roman"/>
      <w:sz w:val="15"/>
      <w:szCs w:val="15"/>
    </w:rPr>
  </w:style>
  <w:style w:type="paragraph" w:customStyle="1" w:styleId="56PWWFTabelleTitel">
    <w:name w:val="56P_WWF_Tabelle_Titel"/>
    <w:basedOn w:val="54PWWFTabelleText"/>
    <w:rsid w:val="00B925E6"/>
    <w:pPr>
      <w:spacing w:after="120"/>
    </w:pPr>
    <w:rPr>
      <w:b/>
      <w:bCs/>
    </w:rPr>
  </w:style>
  <w:style w:type="paragraph" w:customStyle="1" w:styleId="12PWWFAnhang1">
    <w:name w:val="12P_WWF_AnhangÜ1"/>
    <w:basedOn w:val="Standard"/>
    <w:next w:val="Standard"/>
    <w:qFormat/>
    <w:rsid w:val="00B925E6"/>
    <w:pPr>
      <w:keepNext/>
      <w:keepLines/>
      <w:numPr>
        <w:numId w:val="33"/>
      </w:numPr>
      <w:spacing w:before="800" w:after="280"/>
      <w:outlineLvl w:val="0"/>
    </w:pPr>
    <w:rPr>
      <w:rFonts w:ascii="Palatino Linotype" w:hAnsi="Palatino Linotype" w:cs="Times New Roman"/>
      <w:b/>
      <w:sz w:val="30"/>
    </w:rPr>
  </w:style>
  <w:style w:type="paragraph" w:customStyle="1" w:styleId="22PWWFAnhang2">
    <w:name w:val="22P_WWF_AnhangÜ2"/>
    <w:basedOn w:val="Standard"/>
    <w:next w:val="Standard"/>
    <w:qFormat/>
    <w:rsid w:val="00B925E6"/>
    <w:pPr>
      <w:keepNext/>
      <w:keepLines/>
      <w:numPr>
        <w:ilvl w:val="1"/>
        <w:numId w:val="33"/>
      </w:numPr>
      <w:spacing w:before="480" w:after="160"/>
      <w:outlineLvl w:val="1"/>
    </w:pPr>
    <w:rPr>
      <w:rFonts w:ascii="Palatino Linotype" w:hAnsi="Palatino Linotype" w:cs="Times New Roman"/>
      <w:b/>
    </w:rPr>
  </w:style>
  <w:style w:type="paragraph" w:customStyle="1" w:styleId="32PWWFAnhang3">
    <w:name w:val="32P_WWF_AnhangÜ3"/>
    <w:basedOn w:val="Standard"/>
    <w:next w:val="Standard"/>
    <w:qFormat/>
    <w:rsid w:val="00B925E6"/>
    <w:pPr>
      <w:keepNext/>
      <w:keepLines/>
      <w:numPr>
        <w:ilvl w:val="2"/>
        <w:numId w:val="33"/>
      </w:numPr>
      <w:spacing w:before="400" w:after="160"/>
      <w:outlineLvl w:val="2"/>
    </w:pPr>
    <w:rPr>
      <w:rFonts w:ascii="Palatino Linotype" w:hAnsi="Palatino Linotype" w:cs="Times New Roman"/>
      <w:b/>
    </w:rPr>
  </w:style>
  <w:style w:type="character" w:styleId="BesuchterLink">
    <w:name w:val="FollowedHyperlink"/>
    <w:basedOn w:val="Absatz-Standardschriftart"/>
    <w:uiPriority w:val="99"/>
    <w:semiHidden/>
    <w:unhideWhenUsed/>
    <w:rsid w:val="006F1DB6"/>
    <w:rPr>
      <w:color w:val="800080" w:themeColor="followedHyperlink"/>
      <w:u w:val="single"/>
    </w:rPr>
  </w:style>
  <w:style w:type="character" w:styleId="NichtaufgelsteErwhnung">
    <w:name w:val="Unresolved Mention"/>
    <w:basedOn w:val="Absatz-Standardschriftart"/>
    <w:uiPriority w:val="99"/>
    <w:semiHidden/>
    <w:unhideWhenUsed/>
    <w:rsid w:val="00094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09130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deansoffice@oec.uzh.ch" TargetMode="External"/><Relationship Id="rId13" Type="http://schemas.openxmlformats.org/officeDocument/2006/relationships/hyperlink" Target="mailto:deansoffice@oec.uzh.ch"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ec.uzh.ch/studies/general/graduation/oec/phd/13"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ec.uzh.ch" TargetMode="External"/><Relationship Id="rId5" Type="http://schemas.openxmlformats.org/officeDocument/2006/relationships/webSettings" Target="webSettings.xml"/><Relationship Id="rId15" Type="http://schemas.openxmlformats.org/officeDocument/2006/relationships/hyperlink" Target="http://www.oec.uzh.ch/studies/general/graduation/oec/phd/13" TargetMode="External"/><Relationship Id="rId10" Type="http://schemas.openxmlformats.org/officeDocument/2006/relationships/hyperlink" Target="mailto:deansoffice@oec.uzh.ch"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deansoffice@oec.uzh.ch" TargetMode="External"/><Relationship Id="rId14" Type="http://schemas.openxmlformats.org/officeDocument/2006/relationships/hyperlink" Target="http://www.oec.uzh.ch"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oec.uzh.ch/studies/general/graduation/oec/phd/13" TargetMode="External"/><Relationship Id="rId1" Type="http://schemas.openxmlformats.org/officeDocument/2006/relationships/hyperlink" Target="http://www.oec.uzh.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erbe\Desktop\Brief_akkred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62AC7F-58DE-4947-943E-6734B74B3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Brief_akkred_d.dotx</Template>
  <TotalTime>0</TotalTime>
  <Pages>28</Pages>
  <Words>5950</Words>
  <Characters>37488</Characters>
  <Application>Microsoft Office Word</Application>
  <DocSecurity>0</DocSecurity>
  <Lines>312</Lines>
  <Paragraphs>86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Brief</vt:lpstr>
      <vt:lpstr>Brief</vt:lpstr>
    </vt:vector>
  </TitlesOfParts>
  <Company>Universität Zürich</Company>
  <LinksUpToDate>false</LinksUpToDate>
  <CharactersWithSpaces>43352</CharactersWithSpaces>
  <SharedDoc>false</SharedDoc>
  <HyperlinkBase/>
  <HLinks>
    <vt:vector size="36" baseType="variant">
      <vt:variant>
        <vt:i4>3866726</vt:i4>
      </vt:variant>
      <vt:variant>
        <vt:i4>647</vt:i4>
      </vt:variant>
      <vt:variant>
        <vt:i4>0</vt:i4>
      </vt:variant>
      <vt:variant>
        <vt:i4>5</vt:i4>
      </vt:variant>
      <vt:variant>
        <vt:lpwstr>http://www.oec.uzh.ch/studies/general/graduation/oec/phd/13</vt:lpwstr>
      </vt:variant>
      <vt:variant>
        <vt:lpwstr/>
      </vt:variant>
      <vt:variant>
        <vt:i4>3866726</vt:i4>
      </vt:variant>
      <vt:variant>
        <vt:i4>542</vt:i4>
      </vt:variant>
      <vt:variant>
        <vt:i4>0</vt:i4>
      </vt:variant>
      <vt:variant>
        <vt:i4>5</vt:i4>
      </vt:variant>
      <vt:variant>
        <vt:lpwstr>http://www.oec.uzh.ch/studies/general/graduation/oec/phd/13</vt:lpwstr>
      </vt:variant>
      <vt:variant>
        <vt:lpwstr/>
      </vt:variant>
      <vt:variant>
        <vt:i4>7733287</vt:i4>
      </vt:variant>
      <vt:variant>
        <vt:i4>392</vt:i4>
      </vt:variant>
      <vt:variant>
        <vt:i4>0</vt:i4>
      </vt:variant>
      <vt:variant>
        <vt:i4>5</vt:i4>
      </vt:variant>
      <vt:variant>
        <vt:lpwstr>http://www.oec.uzh.ch/</vt:lpwstr>
      </vt:variant>
      <vt:variant>
        <vt:lpwstr/>
      </vt:variant>
      <vt:variant>
        <vt:i4>3866726</vt:i4>
      </vt:variant>
      <vt:variant>
        <vt:i4>322</vt:i4>
      </vt:variant>
      <vt:variant>
        <vt:i4>0</vt:i4>
      </vt:variant>
      <vt:variant>
        <vt:i4>5</vt:i4>
      </vt:variant>
      <vt:variant>
        <vt:lpwstr>http://www.oec.uzh.ch/studies/general/graduation/oec/phd/13</vt:lpwstr>
      </vt:variant>
      <vt:variant>
        <vt:lpwstr/>
      </vt:variant>
      <vt:variant>
        <vt:i4>3866726</vt:i4>
      </vt:variant>
      <vt:variant>
        <vt:i4>217</vt:i4>
      </vt:variant>
      <vt:variant>
        <vt:i4>0</vt:i4>
      </vt:variant>
      <vt:variant>
        <vt:i4>5</vt:i4>
      </vt:variant>
      <vt:variant>
        <vt:lpwstr>http://www.oec.uzh.ch/studies/general/graduation/oec/phd/13</vt:lpwstr>
      </vt:variant>
      <vt:variant>
        <vt:lpwstr/>
      </vt:variant>
      <vt:variant>
        <vt:i4>7733287</vt:i4>
      </vt:variant>
      <vt:variant>
        <vt:i4>67</vt:i4>
      </vt:variant>
      <vt:variant>
        <vt:i4>0</vt:i4>
      </vt:variant>
      <vt:variant>
        <vt:i4>5</vt:i4>
      </vt:variant>
      <vt:variant>
        <vt:lpwstr>http://www.oec.uzh.ch/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S. Erber</dc:creator>
  <dc:description>Vorlage uzh_brief_d MSO2004 v1 7.5.2010</dc:description>
  <cp:lastModifiedBy>Susanne Erber-Richter</cp:lastModifiedBy>
  <cp:revision>66</cp:revision>
  <cp:lastPrinted>2016-06-27T11:50:00Z</cp:lastPrinted>
  <dcterms:created xsi:type="dcterms:W3CDTF">2020-10-21T15:45:00Z</dcterms:created>
  <dcterms:modified xsi:type="dcterms:W3CDTF">2026-03-10T13:50:00Z</dcterms:modified>
</cp:coreProperties>
</file>