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customizations.xml" ContentType="application/vnd.ms-word.keyMapCustomization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customXml/itemProps6.xml" ContentType="application/vnd.openxmlformats-officedocument.customXmlProperties+xml"/>
  <Override PartName="/customXml/itemProps7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webextensions/taskpanes.xml" ContentType="application/vnd.ms-office.webextensiontaskpanes+xml"/>
  <Override PartName="/word/webextensions/webextension1.xml" ContentType="application/vnd.ms-office.webextension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microsoft.com/office/2011/relationships/webextensiontaskpanes" Target="word/webextensions/taskpanes.xml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5950BD5" w14:textId="77777777" w:rsidR="00A270EC" w:rsidRPr="00D74F78" w:rsidRDefault="00A270EC" w:rsidP="00A270EC">
      <w:pPr>
        <w:rPr>
          <w:sz w:val="18"/>
          <w:szCs w:val="18"/>
          <w:lang w:val="en-US"/>
        </w:rPr>
      </w:pPr>
      <w:r w:rsidRPr="00D74F78">
        <w:rPr>
          <w:rStyle w:val="berschrift1Zchn"/>
          <w:sz w:val="24"/>
          <w:szCs w:val="24"/>
          <w:lang w:val="en-US"/>
        </w:rPr>
        <w:t xml:space="preserve">Supplementary Agreement for Academic Short </w:t>
      </w:r>
      <w:proofErr w:type="spellStart"/>
      <w:r w:rsidRPr="00D74F78">
        <w:rPr>
          <w:rStyle w:val="berschrift1Zchn"/>
          <w:sz w:val="24"/>
          <w:szCs w:val="24"/>
          <w:lang w:val="en-US"/>
        </w:rPr>
        <w:t>Programms</w:t>
      </w:r>
      <w:proofErr w:type="spellEnd"/>
      <w:r w:rsidRPr="00D74F78">
        <w:rPr>
          <w:rStyle w:val="berschrift1Zchn"/>
          <w:sz w:val="24"/>
          <w:szCs w:val="24"/>
          <w:lang w:val="en-US"/>
        </w:rPr>
        <w:t xml:space="preserve"> (EVK)</w:t>
      </w:r>
      <w:r w:rsidRPr="00D74F78">
        <w:rPr>
          <w:b/>
          <w:bCs/>
          <w:sz w:val="22"/>
          <w:szCs w:val="22"/>
          <w:lang w:val="en-US"/>
        </w:rPr>
        <w:t xml:space="preserve"> </w:t>
      </w:r>
      <w:r w:rsidRPr="00D74F78">
        <w:rPr>
          <w:sz w:val="24"/>
          <w:szCs w:val="24"/>
          <w:lang w:val="en-US"/>
        </w:rPr>
        <w:t>N</w:t>
      </w:r>
      <w:r>
        <w:rPr>
          <w:sz w:val="24"/>
          <w:szCs w:val="24"/>
          <w:lang w:val="en-US"/>
        </w:rPr>
        <w:t>o</w:t>
      </w:r>
      <w:r w:rsidRPr="00D74F78">
        <w:rPr>
          <w:sz w:val="24"/>
          <w:szCs w:val="24"/>
          <w:lang w:val="en-US"/>
        </w:rPr>
        <w:t xml:space="preserve">. </w:t>
      </w:r>
      <w:sdt>
        <w:sdtPr>
          <w:rPr>
            <w:sz w:val="24"/>
            <w:szCs w:val="24"/>
            <w:lang w:val="en-US"/>
          </w:rPr>
          <w:id w:val="427468028"/>
          <w:placeholder>
            <w:docPart w:val="657558CF6FF34BFA9B1416B2086FB62F"/>
          </w:placeholder>
          <w:showingPlcHdr/>
          <w:text/>
        </w:sdtPr>
        <w:sdtEndPr/>
        <w:sdtContent>
          <w:r w:rsidRPr="00D527AA">
            <w:rPr>
              <w:rStyle w:val="Platzhaltertext"/>
              <w:color w:val="6B6B6B" w:themeColor="background2" w:themeShade="80"/>
              <w:sz w:val="24"/>
              <w:szCs w:val="24"/>
              <w:highlight w:val="lightGray"/>
              <w:lang w:val="en-US"/>
            </w:rPr>
            <w:t>Insert Number</w:t>
          </w:r>
        </w:sdtContent>
      </w:sdt>
    </w:p>
    <w:p w14:paraId="71F3F2AC" w14:textId="77777777" w:rsidR="00A270EC" w:rsidRPr="00D74F78" w:rsidRDefault="00A270EC" w:rsidP="00A270EC">
      <w:pPr>
        <w:rPr>
          <w:lang w:val="en-US"/>
        </w:rPr>
      </w:pPr>
      <w:r>
        <w:rPr>
          <w:lang w:val="en-US"/>
        </w:rPr>
        <w:t>of</w:t>
      </w:r>
      <w:r w:rsidRPr="00D74F78">
        <w:rPr>
          <w:lang w:val="en-US"/>
        </w:rPr>
        <w:t xml:space="preserve">:  </w:t>
      </w:r>
      <w:sdt>
        <w:sdtPr>
          <w:rPr>
            <w:rStyle w:val="Formatvorlageboldklein"/>
            <w:lang w:val="en-US"/>
          </w:rPr>
          <w:id w:val="756562734"/>
          <w:placeholder>
            <w:docPart w:val="7EBFA1B814CA470F90D9DDD7E5C93877"/>
          </w:placeholder>
          <w:showingPlcHdr/>
          <w:text/>
        </w:sdtPr>
        <w:sdtEndPr>
          <w:rPr>
            <w:rStyle w:val="Formatvorlageboldklein"/>
          </w:rPr>
        </w:sdtEndPr>
        <w:sdtContent>
          <w:r w:rsidRPr="00D527AA">
            <w:rPr>
              <w:rStyle w:val="Platzhaltertext"/>
              <w:b/>
              <w:bCs/>
              <w:color w:val="6B6B6B" w:themeColor="background2" w:themeShade="80"/>
              <w:highlight w:val="lightGray"/>
              <w:lang w:val="en-US"/>
            </w:rPr>
            <w:t>First name and last name</w:t>
          </w:r>
        </w:sdtContent>
      </w:sdt>
      <w:r w:rsidRPr="00D74F78">
        <w:rPr>
          <w:lang w:val="en-US"/>
        </w:rPr>
        <w:t xml:space="preserve">, </w:t>
      </w:r>
      <w:r>
        <w:rPr>
          <w:lang w:val="en-US"/>
        </w:rPr>
        <w:t>Student ID number</w:t>
      </w:r>
      <w:r w:rsidRPr="00D74F78">
        <w:rPr>
          <w:lang w:val="en-US"/>
        </w:rPr>
        <w:t>:</w:t>
      </w:r>
      <w:r w:rsidRPr="00D74F78">
        <w:rPr>
          <w:rStyle w:val="Platzhaltertext"/>
          <w:color w:val="6B6B6B" w:themeColor="background2" w:themeShade="80"/>
          <w:lang w:val="en-US"/>
        </w:rPr>
        <w:t xml:space="preserve"> </w:t>
      </w:r>
      <w:sdt>
        <w:sdtPr>
          <w:rPr>
            <w:lang w:val="en-US"/>
          </w:rPr>
          <w:id w:val="-1549681391"/>
          <w:placeholder>
            <w:docPart w:val="A60624EE00754251A7FD253C9222B0C6"/>
          </w:placeholder>
          <w:showingPlcHdr/>
          <w:text/>
        </w:sdtPr>
        <w:sdtEndPr>
          <w:rPr>
            <w:rStyle w:val="Platzhaltertext"/>
            <w:color w:val="6B6B6B" w:themeColor="background2" w:themeShade="80"/>
          </w:rPr>
        </w:sdtEndPr>
        <w:sdtContent>
          <w:r w:rsidRPr="00D527AA">
            <w:rPr>
              <w:rStyle w:val="Platzhaltertext"/>
              <w:color w:val="6B6B6B" w:themeColor="background2" w:themeShade="80"/>
              <w:highlight w:val="lightGray"/>
              <w:lang w:val="en-US"/>
            </w:rPr>
            <w:t>Student ID number</w:t>
          </w:r>
        </w:sdtContent>
      </w:sdt>
      <w:r w:rsidRPr="00D74F78">
        <w:rPr>
          <w:lang w:val="en-US"/>
        </w:rPr>
        <w:t xml:space="preserve">, </w:t>
      </w:r>
      <w:r>
        <w:rPr>
          <w:lang w:val="en-US"/>
        </w:rPr>
        <w:t>Mobility semester</w:t>
      </w:r>
      <w:r w:rsidRPr="00D74F78">
        <w:rPr>
          <w:lang w:val="en-US"/>
        </w:rPr>
        <w:t xml:space="preserve"> (</w:t>
      </w:r>
      <w:r>
        <w:rPr>
          <w:lang w:val="en-US"/>
        </w:rPr>
        <w:t>e.g</w:t>
      </w:r>
      <w:r w:rsidRPr="00D74F78">
        <w:rPr>
          <w:lang w:val="en-US"/>
        </w:rPr>
        <w:t xml:space="preserve">. </w:t>
      </w:r>
      <w:r>
        <w:rPr>
          <w:lang w:val="en-US"/>
        </w:rPr>
        <w:t>fall 2026</w:t>
      </w:r>
      <w:r w:rsidRPr="00D74F78">
        <w:rPr>
          <w:lang w:val="en-US"/>
        </w:rPr>
        <w:t>):</w:t>
      </w:r>
      <w:r w:rsidRPr="00D74F78">
        <w:rPr>
          <w:color w:val="6B6B6B" w:themeColor="background2" w:themeShade="80"/>
          <w:lang w:val="en-US"/>
        </w:rPr>
        <w:t xml:space="preserve"> </w:t>
      </w:r>
      <w:sdt>
        <w:sdtPr>
          <w:rPr>
            <w:color w:val="6B6B6B" w:themeColor="background2" w:themeShade="80"/>
            <w:lang w:val="en-US"/>
          </w:rPr>
          <w:id w:val="-171108600"/>
          <w:placeholder>
            <w:docPart w:val="5A792215EF3445E79E0D9340D0BAA287"/>
          </w:placeholder>
          <w:showingPlcHdr/>
          <w:text/>
        </w:sdtPr>
        <w:sdtEndPr/>
        <w:sdtContent>
          <w:r w:rsidRPr="00D74F78">
            <w:rPr>
              <w:color w:val="6B6B6B" w:themeColor="background2" w:themeShade="80"/>
              <w:highlight w:val="lightGray"/>
              <w:lang w:val="en-US"/>
            </w:rPr>
            <w:t>Semester</w:t>
          </w:r>
        </w:sdtContent>
      </w:sdt>
    </w:p>
    <w:p w14:paraId="36B199E9" w14:textId="77777777" w:rsidR="00A270EC" w:rsidRPr="00D74F78" w:rsidRDefault="00A270EC" w:rsidP="00A270EC">
      <w:pPr>
        <w:rPr>
          <w:sz w:val="24"/>
          <w:szCs w:val="24"/>
          <w:lang w:val="en-US"/>
        </w:rPr>
      </w:pPr>
    </w:p>
    <w:tbl>
      <w:tblPr>
        <w:tblStyle w:val="Tabellenraster"/>
        <w:tblW w:w="14459" w:type="dxa"/>
        <w:tblInd w:w="-5" w:type="dxa"/>
        <w:tblLook w:val="04A0" w:firstRow="1" w:lastRow="0" w:firstColumn="1" w:lastColumn="0" w:noHBand="0" w:noVBand="1"/>
      </w:tblPr>
      <w:tblGrid>
        <w:gridCol w:w="491"/>
        <w:gridCol w:w="2630"/>
        <w:gridCol w:w="3996"/>
        <w:gridCol w:w="1399"/>
        <w:gridCol w:w="2412"/>
        <w:gridCol w:w="922"/>
        <w:gridCol w:w="2609"/>
      </w:tblGrid>
      <w:tr w:rsidR="00A270EC" w:rsidRPr="00411386" w14:paraId="5E53784C" w14:textId="77777777" w:rsidTr="003E01B8">
        <w:tc>
          <w:tcPr>
            <w:tcW w:w="462" w:type="dxa"/>
          </w:tcPr>
          <w:p w14:paraId="566A4900" w14:textId="77777777" w:rsidR="00A270EC" w:rsidRPr="00D74F78" w:rsidRDefault="00A270EC" w:rsidP="003E01B8">
            <w:pPr>
              <w:rPr>
                <w:b/>
                <w:bCs/>
                <w:lang w:val="en-US"/>
              </w:rPr>
            </w:pPr>
            <w:r w:rsidRPr="00D74F78">
              <w:rPr>
                <w:b/>
                <w:bCs/>
                <w:sz w:val="18"/>
                <w:szCs w:val="18"/>
                <w:lang w:val="en-US"/>
              </w:rPr>
              <w:t>N</w:t>
            </w:r>
            <w:r>
              <w:rPr>
                <w:b/>
                <w:bCs/>
                <w:sz w:val="18"/>
                <w:szCs w:val="18"/>
                <w:lang w:val="en-US"/>
              </w:rPr>
              <w:t>o</w:t>
            </w:r>
            <w:r w:rsidRPr="00D74F78">
              <w:rPr>
                <w:b/>
                <w:bCs/>
                <w:sz w:val="18"/>
                <w:szCs w:val="18"/>
                <w:lang w:val="en-US"/>
              </w:rPr>
              <w:t>.</w:t>
            </w:r>
          </w:p>
        </w:tc>
        <w:tc>
          <w:tcPr>
            <w:tcW w:w="2636" w:type="dxa"/>
          </w:tcPr>
          <w:p w14:paraId="467F582C" w14:textId="77777777" w:rsidR="00A270EC" w:rsidRPr="00D74F78" w:rsidRDefault="00A270EC" w:rsidP="003E01B8">
            <w:pPr>
              <w:rPr>
                <w:b/>
                <w:bCs/>
                <w:sz w:val="18"/>
                <w:szCs w:val="18"/>
                <w:lang w:val="en-US"/>
              </w:rPr>
            </w:pPr>
            <w:r w:rsidRPr="00D74F78">
              <w:rPr>
                <w:b/>
                <w:bCs/>
                <w:sz w:val="18"/>
                <w:szCs w:val="18"/>
                <w:lang w:val="en-US"/>
              </w:rPr>
              <w:t>Module name and code, if available</w:t>
            </w:r>
          </w:p>
          <w:p w14:paraId="1E665B4A" w14:textId="77777777" w:rsidR="00A270EC" w:rsidRPr="00D74F78" w:rsidRDefault="00A270EC" w:rsidP="003E01B8">
            <w:pPr>
              <w:rPr>
                <w:lang w:val="en-US"/>
              </w:rPr>
            </w:pPr>
            <w:r w:rsidRPr="00D74F78">
              <w:rPr>
                <w:sz w:val="18"/>
                <w:szCs w:val="18"/>
                <w:lang w:val="en-US"/>
              </w:rPr>
              <w:sym w:font="Wingdings" w:char="F0E0"/>
            </w:r>
            <w:r w:rsidRPr="00D74F78">
              <w:rPr>
                <w:sz w:val="18"/>
                <w:szCs w:val="18"/>
                <w:lang w:val="en-US"/>
              </w:rPr>
              <w:t xml:space="preserve"> </w:t>
            </w:r>
            <w:r w:rsidRPr="00833D04">
              <w:rPr>
                <w:sz w:val="18"/>
                <w:lang w:val="en-US"/>
              </w:rPr>
              <w:t>Original title and any German or English translation</w:t>
            </w:r>
          </w:p>
        </w:tc>
        <w:tc>
          <w:tcPr>
            <w:tcW w:w="4006" w:type="dxa"/>
          </w:tcPr>
          <w:p w14:paraId="57C8EE6A" w14:textId="77777777" w:rsidR="00A270EC" w:rsidRPr="00D74F78" w:rsidRDefault="00A270EC" w:rsidP="003E01B8">
            <w:pPr>
              <w:rPr>
                <w:b/>
                <w:bCs/>
                <w:sz w:val="18"/>
                <w:szCs w:val="18"/>
                <w:lang w:val="en-US"/>
              </w:rPr>
            </w:pPr>
            <w:r w:rsidRPr="00D74F78">
              <w:rPr>
                <w:b/>
                <w:bCs/>
                <w:sz w:val="18"/>
                <w:szCs w:val="18"/>
                <w:lang w:val="en-US"/>
              </w:rPr>
              <w:t>Detailed information on the a</w:t>
            </w:r>
            <w:r>
              <w:rPr>
                <w:b/>
                <w:bCs/>
                <w:sz w:val="18"/>
                <w:szCs w:val="18"/>
                <w:lang w:val="en-US"/>
              </w:rPr>
              <w:t>cademic short program</w:t>
            </w:r>
          </w:p>
          <w:p w14:paraId="526F2BC1" w14:textId="77777777" w:rsidR="00A270EC" w:rsidRPr="00D74F78" w:rsidRDefault="00A270EC" w:rsidP="003E01B8">
            <w:pPr>
              <w:rPr>
                <w:sz w:val="18"/>
                <w:szCs w:val="18"/>
                <w:lang w:val="en-US"/>
              </w:rPr>
            </w:pPr>
            <w:r w:rsidRPr="00D74F78">
              <w:rPr>
                <w:sz w:val="18"/>
                <w:szCs w:val="18"/>
                <w:lang w:val="en-US"/>
              </w:rPr>
              <w:sym w:font="Wingdings" w:char="F0E0"/>
            </w:r>
            <w:r w:rsidRPr="00D74F78">
              <w:rPr>
                <w:sz w:val="18"/>
                <w:szCs w:val="18"/>
                <w:lang w:val="en-US"/>
              </w:rPr>
              <w:t xml:space="preserve"> </w:t>
            </w:r>
            <w:r w:rsidRPr="00D74F78">
              <w:rPr>
                <w:b/>
                <w:bCs/>
                <w:sz w:val="18"/>
                <w:szCs w:val="18"/>
                <w:lang w:val="en-US"/>
              </w:rPr>
              <w:t>Link</w:t>
            </w:r>
            <w:r w:rsidRPr="00D74F78">
              <w:rPr>
                <w:sz w:val="18"/>
                <w:szCs w:val="18"/>
                <w:lang w:val="en-US"/>
              </w:rPr>
              <w:t xml:space="preserve"> directly or to t</w:t>
            </w:r>
            <w:r>
              <w:rPr>
                <w:sz w:val="18"/>
                <w:szCs w:val="18"/>
                <w:lang w:val="en-US"/>
              </w:rPr>
              <w:t>he course information OR</w:t>
            </w:r>
          </w:p>
          <w:p w14:paraId="0DEE5D63" w14:textId="77777777" w:rsidR="00A270EC" w:rsidRPr="00DD4177" w:rsidRDefault="00A270EC" w:rsidP="003E01B8">
            <w:pPr>
              <w:rPr>
                <w:lang w:val="en-US"/>
              </w:rPr>
            </w:pPr>
            <w:r w:rsidRPr="00D74F78">
              <w:rPr>
                <w:b/>
                <w:bCs/>
                <w:sz w:val="18"/>
                <w:szCs w:val="18"/>
                <w:lang w:val="en-US"/>
              </w:rPr>
              <w:sym w:font="Wingdings" w:char="F0E0"/>
            </w:r>
            <w:r w:rsidRPr="00DD4177">
              <w:rPr>
                <w:b/>
                <w:bCs/>
                <w:sz w:val="18"/>
                <w:szCs w:val="18"/>
                <w:lang w:val="en-US"/>
              </w:rPr>
              <w:t xml:space="preserve"> Reference to document attached </w:t>
            </w:r>
            <w:r>
              <w:rPr>
                <w:sz w:val="18"/>
                <w:szCs w:val="18"/>
                <w:lang w:val="en-US"/>
              </w:rPr>
              <w:t>to e-mail</w:t>
            </w:r>
          </w:p>
        </w:tc>
        <w:tc>
          <w:tcPr>
            <w:tcW w:w="1401" w:type="dxa"/>
          </w:tcPr>
          <w:p w14:paraId="0C816361" w14:textId="77777777" w:rsidR="00A270EC" w:rsidRPr="00D74F78" w:rsidRDefault="00A270EC" w:rsidP="003E01B8">
            <w:pPr>
              <w:rPr>
                <w:b/>
                <w:bCs/>
                <w:lang w:val="en-US"/>
              </w:rPr>
            </w:pPr>
            <w:r>
              <w:rPr>
                <w:b/>
                <w:bCs/>
                <w:sz w:val="18"/>
                <w:szCs w:val="18"/>
                <w:lang w:val="en-US"/>
              </w:rPr>
              <w:t>Program level</w:t>
            </w:r>
            <w:r w:rsidRPr="00D74F78">
              <w:rPr>
                <w:b/>
                <w:bCs/>
                <w:sz w:val="18"/>
                <w:szCs w:val="18"/>
                <w:lang w:val="en-US"/>
              </w:rPr>
              <w:t xml:space="preserve"> (BA / MA)</w:t>
            </w:r>
          </w:p>
        </w:tc>
        <w:tc>
          <w:tcPr>
            <w:tcW w:w="2417" w:type="dxa"/>
          </w:tcPr>
          <w:p w14:paraId="5ACE2D7E" w14:textId="77777777" w:rsidR="00A270EC" w:rsidRDefault="00A270EC" w:rsidP="003E01B8">
            <w:pPr>
              <w:rPr>
                <w:b/>
                <w:bCs/>
                <w:sz w:val="18"/>
                <w:szCs w:val="18"/>
                <w:lang w:val="en-US"/>
              </w:rPr>
            </w:pPr>
            <w:r w:rsidRPr="00DD4177">
              <w:rPr>
                <w:b/>
                <w:bCs/>
                <w:sz w:val="18"/>
                <w:szCs w:val="18"/>
                <w:lang w:val="en-US"/>
              </w:rPr>
              <w:t>Area for which the transfer of credits is being requested</w:t>
            </w:r>
          </w:p>
          <w:p w14:paraId="32B42FE3" w14:textId="77777777" w:rsidR="00A270EC" w:rsidRPr="00D74F78" w:rsidRDefault="00A270EC" w:rsidP="003E01B8">
            <w:pPr>
              <w:rPr>
                <w:lang w:val="en-US"/>
              </w:rPr>
            </w:pPr>
            <w:r w:rsidRPr="00D74F78">
              <w:rPr>
                <w:sz w:val="18"/>
                <w:szCs w:val="18"/>
                <w:lang w:val="en-US"/>
              </w:rPr>
              <w:sym w:font="Wingdings" w:char="F0E0"/>
            </w:r>
            <w:r w:rsidRPr="00D74F78">
              <w:rPr>
                <w:sz w:val="18"/>
                <w:szCs w:val="18"/>
                <w:lang w:val="en-US"/>
              </w:rPr>
              <w:t xml:space="preserve"> </w:t>
            </w:r>
            <w:r w:rsidRPr="00DD4177">
              <w:rPr>
                <w:sz w:val="18"/>
                <w:szCs w:val="18"/>
                <w:lang w:val="en-US"/>
              </w:rPr>
              <w:t>Elective or specific core elective area (e.g., BWL 1)</w:t>
            </w:r>
          </w:p>
        </w:tc>
        <w:tc>
          <w:tcPr>
            <w:tcW w:w="922" w:type="dxa"/>
          </w:tcPr>
          <w:p w14:paraId="459DEDA2" w14:textId="77777777" w:rsidR="00A270EC" w:rsidRPr="00D74F78" w:rsidRDefault="00A270EC" w:rsidP="003E01B8">
            <w:pPr>
              <w:rPr>
                <w:b/>
                <w:bCs/>
                <w:sz w:val="18"/>
                <w:szCs w:val="18"/>
                <w:lang w:val="en-US"/>
              </w:rPr>
            </w:pPr>
            <w:r>
              <w:rPr>
                <w:b/>
                <w:bCs/>
                <w:sz w:val="18"/>
                <w:szCs w:val="18"/>
                <w:lang w:val="en-US"/>
              </w:rPr>
              <w:t>Credits</w:t>
            </w:r>
            <w:r w:rsidRPr="00D74F78">
              <w:rPr>
                <w:b/>
                <w:bCs/>
                <w:sz w:val="18"/>
                <w:szCs w:val="18"/>
                <w:lang w:val="en-US"/>
              </w:rPr>
              <w:t xml:space="preserve"> </w:t>
            </w:r>
          </w:p>
          <w:p w14:paraId="56B23558" w14:textId="77777777" w:rsidR="00A270EC" w:rsidRPr="00D74F78" w:rsidRDefault="00A270EC" w:rsidP="003E01B8">
            <w:pPr>
              <w:rPr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Awarded by host</w:t>
            </w:r>
            <w:r w:rsidRPr="00D74F78">
              <w:rPr>
                <w:sz w:val="18"/>
                <w:szCs w:val="18"/>
                <w:lang w:val="en-US"/>
              </w:rPr>
              <w:t xml:space="preserve"> </w:t>
            </w:r>
            <w:r>
              <w:rPr>
                <w:sz w:val="18"/>
                <w:szCs w:val="18"/>
                <w:lang w:val="en-US"/>
              </w:rPr>
              <w:t>university</w:t>
            </w:r>
          </w:p>
        </w:tc>
        <w:tc>
          <w:tcPr>
            <w:tcW w:w="2615" w:type="dxa"/>
            <w:shd w:val="clear" w:color="auto" w:fill="DAF4F9" w:themeFill="accent2" w:themeFillTint="33"/>
          </w:tcPr>
          <w:p w14:paraId="0DB5547A" w14:textId="77777777" w:rsidR="00A270EC" w:rsidRPr="00DD4177" w:rsidRDefault="00A270EC" w:rsidP="003E01B8">
            <w:pPr>
              <w:rPr>
                <w:b/>
                <w:bCs/>
                <w:sz w:val="18"/>
                <w:szCs w:val="18"/>
                <w:lang w:val="en-US"/>
              </w:rPr>
            </w:pPr>
            <w:r w:rsidRPr="00DD4177">
              <w:rPr>
                <w:b/>
                <w:bCs/>
                <w:sz w:val="18"/>
                <w:szCs w:val="18"/>
                <w:lang w:val="en-US"/>
              </w:rPr>
              <w:t>Confirmation of transfer of c</w:t>
            </w:r>
            <w:r>
              <w:rPr>
                <w:b/>
                <w:bCs/>
                <w:sz w:val="18"/>
                <w:szCs w:val="18"/>
                <w:lang w:val="en-US"/>
              </w:rPr>
              <w:t>redits</w:t>
            </w:r>
          </w:p>
          <w:p w14:paraId="00768831" w14:textId="77777777" w:rsidR="00A270EC" w:rsidRPr="00DD4177" w:rsidRDefault="00A270EC" w:rsidP="003E01B8">
            <w:pPr>
              <w:rPr>
                <w:lang w:val="en-US"/>
              </w:rPr>
            </w:pPr>
            <w:r w:rsidRPr="00D74F78">
              <w:rPr>
                <w:sz w:val="18"/>
                <w:szCs w:val="18"/>
                <w:lang w:val="en-US"/>
              </w:rPr>
              <w:sym w:font="Wingdings" w:char="F0E0"/>
            </w:r>
            <w:r w:rsidRPr="00DD4177">
              <w:rPr>
                <w:sz w:val="18"/>
                <w:szCs w:val="18"/>
                <w:lang w:val="en-US"/>
              </w:rPr>
              <w:t xml:space="preserve"> F</w:t>
            </w:r>
            <w:r>
              <w:rPr>
                <w:sz w:val="18"/>
                <w:szCs w:val="18"/>
                <w:lang w:val="en-US"/>
              </w:rPr>
              <w:t>illed out by the faculty</w:t>
            </w:r>
          </w:p>
        </w:tc>
      </w:tr>
      <w:tr w:rsidR="00A270EC" w:rsidRPr="00D74F78" w14:paraId="4630282A" w14:textId="77777777" w:rsidTr="003E01B8">
        <w:trPr>
          <w:trHeight w:val="464"/>
        </w:trPr>
        <w:tc>
          <w:tcPr>
            <w:tcW w:w="462" w:type="dxa"/>
          </w:tcPr>
          <w:p w14:paraId="433AD3CD" w14:textId="77777777" w:rsidR="00A270EC" w:rsidRPr="00D74F78" w:rsidRDefault="00A270EC" w:rsidP="003E01B8">
            <w:pPr>
              <w:rPr>
                <w:lang w:val="en-US"/>
              </w:rPr>
            </w:pPr>
            <w:r w:rsidRPr="00D74F78">
              <w:rPr>
                <w:sz w:val="18"/>
                <w:szCs w:val="18"/>
                <w:lang w:val="en-US"/>
              </w:rPr>
              <w:t>1.</w:t>
            </w:r>
          </w:p>
        </w:tc>
        <w:sdt>
          <w:sdtPr>
            <w:rPr>
              <w:color w:val="6B6B6B" w:themeColor="background2" w:themeShade="80"/>
              <w:sz w:val="18"/>
              <w:szCs w:val="18"/>
              <w:lang w:val="en-US"/>
            </w:rPr>
            <w:id w:val="548266900"/>
            <w:placeholder>
              <w:docPart w:val="4425F49D983C43F580D79E424A3B7710"/>
            </w:placeholder>
            <w:showingPlcHdr/>
            <w:text/>
          </w:sdtPr>
          <w:sdtEndPr>
            <w:rPr>
              <w:highlight w:val="lightGray"/>
            </w:rPr>
          </w:sdtEndPr>
          <w:sdtContent>
            <w:tc>
              <w:tcPr>
                <w:tcW w:w="2636" w:type="dxa"/>
              </w:tcPr>
              <w:p w14:paraId="42DC3CC2" w14:textId="77777777" w:rsidR="00A270EC" w:rsidRPr="00D74F78" w:rsidRDefault="00A270EC" w:rsidP="003E01B8">
                <w:pPr>
                  <w:rPr>
                    <w:lang w:val="en-US"/>
                  </w:rPr>
                </w:pPr>
                <w:r w:rsidRPr="00D74F78">
                  <w:rPr>
                    <w:rStyle w:val="Platzhaltertext"/>
                    <w:color w:val="6B6B6B" w:themeColor="background2" w:themeShade="80"/>
                    <w:sz w:val="18"/>
                    <w:szCs w:val="18"/>
                    <w:highlight w:val="lightGray"/>
                    <w:lang w:val="en-US"/>
                  </w:rPr>
                  <w:t>Modul</w:t>
                </w:r>
                <w:r>
                  <w:rPr>
                    <w:rStyle w:val="Platzhaltertext"/>
                    <w:color w:val="6B6B6B" w:themeColor="background2" w:themeShade="80"/>
                    <w:sz w:val="18"/>
                    <w:szCs w:val="18"/>
                    <w:highlight w:val="lightGray"/>
                    <w:lang w:val="en-US"/>
                  </w:rPr>
                  <w:t>e name (and code)</w:t>
                </w:r>
              </w:p>
            </w:tc>
          </w:sdtContent>
        </w:sdt>
        <w:sdt>
          <w:sdtPr>
            <w:rPr>
              <w:sz w:val="18"/>
              <w:szCs w:val="18"/>
              <w:lang w:val="en-US"/>
            </w:rPr>
            <w:id w:val="2097052700"/>
            <w:placeholder>
              <w:docPart w:val="1F344DB5C0F241B1820E0287E61A7882"/>
            </w:placeholder>
            <w:showingPlcHdr/>
            <w:text/>
          </w:sdtPr>
          <w:sdtEndPr/>
          <w:sdtContent>
            <w:tc>
              <w:tcPr>
                <w:tcW w:w="4006" w:type="dxa"/>
              </w:tcPr>
              <w:p w14:paraId="1613BDCA" w14:textId="77777777" w:rsidR="00A270EC" w:rsidRPr="00D74F78" w:rsidRDefault="00A270EC" w:rsidP="003E01B8">
                <w:pPr>
                  <w:rPr>
                    <w:lang w:val="en-US"/>
                  </w:rPr>
                </w:pPr>
                <w:r w:rsidRPr="00D527AA">
                  <w:rPr>
                    <w:color w:val="6B6B6B" w:themeColor="background2" w:themeShade="80"/>
                    <w:sz w:val="18"/>
                    <w:szCs w:val="18"/>
                    <w:highlight w:val="lightGray"/>
                    <w:lang w:val="en-US"/>
                  </w:rPr>
                  <w:t>Content of program module</w:t>
                </w:r>
              </w:p>
            </w:tc>
          </w:sdtContent>
        </w:sdt>
        <w:sdt>
          <w:sdtPr>
            <w:rPr>
              <w:sz w:val="18"/>
              <w:szCs w:val="18"/>
              <w:lang w:val="en-US"/>
            </w:rPr>
            <w:id w:val="1547112025"/>
            <w:placeholder>
              <w:docPart w:val="7222625A435F4BCEAC265582D20FFF46"/>
            </w:placeholder>
            <w:showingPlcHdr/>
            <w:comboBox>
              <w:listItem w:value="Wählen Sie ein Element aus."/>
              <w:listItem w:displayText="BA" w:value="BA"/>
              <w:listItem w:displayText="MA" w:value="MA"/>
            </w:comboBox>
          </w:sdtPr>
          <w:sdtEndPr>
            <w:rPr>
              <w:shd w:val="clear" w:color="auto" w:fill="D7D7D7" w:themeFill="background2"/>
            </w:rPr>
          </w:sdtEndPr>
          <w:sdtContent>
            <w:tc>
              <w:tcPr>
                <w:tcW w:w="1401" w:type="dxa"/>
              </w:tcPr>
              <w:p w14:paraId="0E64A3A9" w14:textId="77777777" w:rsidR="00A270EC" w:rsidRPr="00D74F78" w:rsidRDefault="00A270EC" w:rsidP="003E01B8">
                <w:pPr>
                  <w:rPr>
                    <w:sz w:val="18"/>
                    <w:szCs w:val="18"/>
                    <w:lang w:val="en-US"/>
                  </w:rPr>
                </w:pPr>
                <w:r w:rsidRPr="00753987">
                  <w:rPr>
                    <w:color w:val="6B6B6B" w:themeColor="background2" w:themeShade="80"/>
                    <w:sz w:val="18"/>
                    <w:szCs w:val="18"/>
                    <w:highlight w:val="lightGray"/>
                    <w:shd w:val="clear" w:color="auto" w:fill="D7D7D7" w:themeFill="background2"/>
                    <w:lang w:val="en-US"/>
                  </w:rPr>
                  <w:t>Choose</w:t>
                </w:r>
                <w:r w:rsidRPr="00753987">
                  <w:rPr>
                    <w:color w:val="6B6B6B" w:themeColor="background2" w:themeShade="80"/>
                    <w:sz w:val="18"/>
                    <w:szCs w:val="18"/>
                    <w:shd w:val="clear" w:color="auto" w:fill="D7D7D7" w:themeFill="background2"/>
                    <w:lang w:val="en-US"/>
                  </w:rPr>
                  <w:t xml:space="preserve"> </w:t>
                </w:r>
                <w:r w:rsidRPr="00753987">
                  <w:rPr>
                    <w:rStyle w:val="Platzhaltertext"/>
                    <w:color w:val="6B6B6B" w:themeColor="background2" w:themeShade="80"/>
                    <w:sz w:val="18"/>
                    <w:szCs w:val="18"/>
                    <w:highlight w:val="lightGray"/>
                    <w:shd w:val="clear" w:color="auto" w:fill="D7D7D7" w:themeFill="background2"/>
                    <w:lang w:val="en-US"/>
                  </w:rPr>
                  <w:t xml:space="preserve">BA/MA </w:t>
                </w:r>
              </w:p>
            </w:tc>
          </w:sdtContent>
        </w:sdt>
        <w:sdt>
          <w:sdtPr>
            <w:rPr>
              <w:lang w:val="en-US"/>
            </w:rPr>
            <w:id w:val="1964611417"/>
            <w:placeholder>
              <w:docPart w:val="C23194B69E424EA19F751BCC8F382746"/>
            </w:placeholder>
            <w:showingPlcHdr/>
            <w:text/>
          </w:sdtPr>
          <w:sdtEndPr>
            <w:rPr>
              <w:sz w:val="18"/>
              <w:szCs w:val="18"/>
            </w:rPr>
          </w:sdtEndPr>
          <w:sdtContent>
            <w:tc>
              <w:tcPr>
                <w:tcW w:w="2417" w:type="dxa"/>
              </w:tcPr>
              <w:p w14:paraId="45E7437D" w14:textId="77777777" w:rsidR="00A270EC" w:rsidRPr="00D74F78" w:rsidRDefault="00A270EC" w:rsidP="003E01B8">
                <w:pPr>
                  <w:rPr>
                    <w:lang w:val="en-US"/>
                  </w:rPr>
                </w:pPr>
                <w:r w:rsidRPr="00D527AA">
                  <w:rPr>
                    <w:rStyle w:val="Platzhaltertext"/>
                    <w:color w:val="6B6B6B" w:themeColor="background2" w:themeShade="80"/>
                    <w:sz w:val="18"/>
                    <w:szCs w:val="18"/>
                    <w:highlight w:val="lightGray"/>
                  </w:rPr>
                  <w:t>Credit transfer area</w:t>
                </w:r>
              </w:p>
            </w:tc>
          </w:sdtContent>
        </w:sdt>
        <w:sdt>
          <w:sdtPr>
            <w:rPr>
              <w:lang w:val="en-US"/>
            </w:rPr>
            <w:id w:val="1319770960"/>
            <w:placeholder>
              <w:docPart w:val="44E584B1BBD84493B16D77557F8C588A"/>
            </w:placeholder>
            <w:showingPlcHdr/>
            <w:text/>
          </w:sdtPr>
          <w:sdtEndPr/>
          <w:sdtContent>
            <w:tc>
              <w:tcPr>
                <w:tcW w:w="922" w:type="dxa"/>
              </w:tcPr>
              <w:p w14:paraId="5414FBFC" w14:textId="77777777" w:rsidR="00A270EC" w:rsidRPr="00D74F78" w:rsidRDefault="00A270EC" w:rsidP="003E01B8">
                <w:pPr>
                  <w:rPr>
                    <w:lang w:val="en-US"/>
                  </w:rPr>
                </w:pPr>
                <w:r w:rsidRPr="00D527AA">
                  <w:rPr>
                    <w:color w:val="6B6B6B" w:themeColor="background2" w:themeShade="80"/>
                    <w:sz w:val="18"/>
                    <w:szCs w:val="18"/>
                    <w:highlight w:val="lightGray"/>
                    <w:lang w:val="en-US"/>
                  </w:rPr>
                  <w:t>C</w:t>
                </w:r>
                <w:r w:rsidRPr="00D527AA">
                  <w:rPr>
                    <w:color w:val="6B6B6B" w:themeColor="background2" w:themeShade="80"/>
                    <w:sz w:val="18"/>
                    <w:szCs w:val="18"/>
                    <w:highlight w:val="lightGray"/>
                  </w:rPr>
                  <w:t>redits</w:t>
                </w:r>
              </w:p>
            </w:tc>
          </w:sdtContent>
        </w:sdt>
        <w:sdt>
          <w:sdtPr>
            <w:rPr>
              <w:lang w:val="en-US"/>
            </w:rPr>
            <w:id w:val="-1893419449"/>
            <w:placeholder>
              <w:docPart w:val="1A1F7AC442624F11B31D0FADEBB1C7B5"/>
            </w:placeholder>
            <w:showingPlcHdr/>
            <w:text/>
          </w:sdtPr>
          <w:sdtEndPr/>
          <w:sdtContent>
            <w:tc>
              <w:tcPr>
                <w:tcW w:w="2615" w:type="dxa"/>
                <w:shd w:val="clear" w:color="auto" w:fill="DAF4F9" w:themeFill="accent2" w:themeFillTint="33"/>
              </w:tcPr>
              <w:p w14:paraId="4413C9C3" w14:textId="77777777" w:rsidR="00A270EC" w:rsidRPr="00D74F78" w:rsidRDefault="00A270EC" w:rsidP="003E01B8">
                <w:pPr>
                  <w:rPr>
                    <w:lang w:val="en-US"/>
                  </w:rPr>
                </w:pPr>
                <w:r>
                  <w:rPr>
                    <w:color w:val="6B6B6B" w:themeColor="background2" w:themeShade="80"/>
                    <w:sz w:val="18"/>
                    <w:szCs w:val="18"/>
                    <w:lang w:val="en-US"/>
                  </w:rPr>
                  <w:t>Credit transfer confirmation</w:t>
                </w:r>
              </w:p>
            </w:tc>
          </w:sdtContent>
        </w:sdt>
      </w:tr>
      <w:tr w:rsidR="00A270EC" w:rsidRPr="00D74F78" w14:paraId="6397F460" w14:textId="77777777" w:rsidTr="003E01B8">
        <w:trPr>
          <w:trHeight w:val="400"/>
        </w:trPr>
        <w:tc>
          <w:tcPr>
            <w:tcW w:w="462" w:type="dxa"/>
          </w:tcPr>
          <w:p w14:paraId="4081A36E" w14:textId="77777777" w:rsidR="00A270EC" w:rsidRPr="00D74F78" w:rsidRDefault="00A270EC" w:rsidP="003E01B8">
            <w:pPr>
              <w:rPr>
                <w:lang w:val="en-US"/>
              </w:rPr>
            </w:pPr>
            <w:r w:rsidRPr="00D74F78">
              <w:rPr>
                <w:sz w:val="18"/>
                <w:szCs w:val="18"/>
                <w:lang w:val="en-US"/>
              </w:rPr>
              <w:t>2.</w:t>
            </w:r>
          </w:p>
        </w:tc>
        <w:sdt>
          <w:sdtPr>
            <w:rPr>
              <w:color w:val="6B6B6B" w:themeColor="background2" w:themeShade="80"/>
              <w:sz w:val="18"/>
              <w:szCs w:val="18"/>
              <w:lang w:val="en-US"/>
            </w:rPr>
            <w:id w:val="625439922"/>
            <w:placeholder>
              <w:docPart w:val="2509493FFA444E42B6CF3EC90F9DB1B5"/>
            </w:placeholder>
            <w:showingPlcHdr/>
            <w:text/>
          </w:sdtPr>
          <w:sdtEndPr>
            <w:rPr>
              <w:highlight w:val="lightGray"/>
            </w:rPr>
          </w:sdtEndPr>
          <w:sdtContent>
            <w:tc>
              <w:tcPr>
                <w:tcW w:w="2636" w:type="dxa"/>
              </w:tcPr>
              <w:p w14:paraId="48679A70" w14:textId="77777777" w:rsidR="00A270EC" w:rsidRPr="00D74F78" w:rsidRDefault="00A270EC" w:rsidP="003E01B8">
                <w:pPr>
                  <w:rPr>
                    <w:color w:val="6B6B6B" w:themeColor="background2" w:themeShade="80"/>
                    <w:lang w:val="en-US"/>
                  </w:rPr>
                </w:pPr>
                <w:r w:rsidRPr="00D74F78">
                  <w:rPr>
                    <w:rStyle w:val="Platzhaltertext"/>
                    <w:color w:val="6B6B6B" w:themeColor="background2" w:themeShade="80"/>
                    <w:sz w:val="18"/>
                    <w:szCs w:val="18"/>
                    <w:highlight w:val="lightGray"/>
                    <w:lang w:val="en-US"/>
                  </w:rPr>
                  <w:t>Modul</w:t>
                </w:r>
                <w:r>
                  <w:rPr>
                    <w:rStyle w:val="Platzhaltertext"/>
                    <w:color w:val="6B6B6B" w:themeColor="background2" w:themeShade="80"/>
                    <w:sz w:val="18"/>
                    <w:szCs w:val="18"/>
                    <w:highlight w:val="lightGray"/>
                    <w:lang w:val="en-US"/>
                  </w:rPr>
                  <w:t>e name (and code)</w:t>
                </w:r>
              </w:p>
            </w:tc>
          </w:sdtContent>
        </w:sdt>
        <w:sdt>
          <w:sdtPr>
            <w:rPr>
              <w:sz w:val="18"/>
              <w:szCs w:val="18"/>
              <w:lang w:val="en-US"/>
            </w:rPr>
            <w:id w:val="-1843617305"/>
            <w:placeholder>
              <w:docPart w:val="9ECAE53767E749E783ADCAC135EC6322"/>
            </w:placeholder>
            <w:showingPlcHdr/>
            <w:text/>
          </w:sdtPr>
          <w:sdtEndPr/>
          <w:sdtContent>
            <w:tc>
              <w:tcPr>
                <w:tcW w:w="4006" w:type="dxa"/>
              </w:tcPr>
              <w:p w14:paraId="499C8E9B" w14:textId="77777777" w:rsidR="00A270EC" w:rsidRPr="00D74F78" w:rsidRDefault="00A270EC" w:rsidP="003E01B8">
                <w:pPr>
                  <w:rPr>
                    <w:color w:val="6B6B6B" w:themeColor="background2" w:themeShade="80"/>
                    <w:lang w:val="en-US"/>
                  </w:rPr>
                </w:pPr>
                <w:r w:rsidRPr="00D527AA">
                  <w:rPr>
                    <w:color w:val="6B6B6B" w:themeColor="background2" w:themeShade="80"/>
                    <w:sz w:val="18"/>
                    <w:szCs w:val="18"/>
                    <w:highlight w:val="lightGray"/>
                    <w:lang w:val="en-US"/>
                  </w:rPr>
                  <w:t>Content of program module</w:t>
                </w:r>
              </w:p>
            </w:tc>
          </w:sdtContent>
        </w:sdt>
        <w:sdt>
          <w:sdtPr>
            <w:rPr>
              <w:color w:val="6B6B6B" w:themeColor="background2" w:themeShade="80"/>
              <w:sz w:val="18"/>
              <w:szCs w:val="18"/>
              <w:lang w:val="en-US"/>
            </w:rPr>
            <w:id w:val="1718157265"/>
            <w:placeholder>
              <w:docPart w:val="AA3F3218100447FD91BC3956B0B4C14B"/>
            </w:placeholder>
            <w:showingPlcHdr/>
            <w:comboBox>
              <w:listItem w:value="Wählen Sie ein Element aus."/>
              <w:listItem w:displayText="BA" w:value="BA"/>
              <w:listItem w:displayText="MA" w:value="MA"/>
            </w:comboBox>
          </w:sdtPr>
          <w:sdtEndPr/>
          <w:sdtContent>
            <w:tc>
              <w:tcPr>
                <w:tcW w:w="1401" w:type="dxa"/>
              </w:tcPr>
              <w:p w14:paraId="1617BAEF" w14:textId="77777777" w:rsidR="00A270EC" w:rsidRPr="00D74F78" w:rsidRDefault="00A270EC" w:rsidP="003E01B8">
                <w:pPr>
                  <w:rPr>
                    <w:lang w:val="en-US"/>
                  </w:rPr>
                </w:pPr>
                <w:r w:rsidRPr="00D527AA">
                  <w:rPr>
                    <w:color w:val="6B6B6B" w:themeColor="background2" w:themeShade="80"/>
                    <w:sz w:val="18"/>
                    <w:szCs w:val="18"/>
                    <w:highlight w:val="lightGray"/>
                    <w:lang w:val="en-US"/>
                  </w:rPr>
                  <w:t xml:space="preserve">Choose </w:t>
                </w:r>
                <w:r w:rsidRPr="00D527AA">
                  <w:rPr>
                    <w:rStyle w:val="Platzhaltertext"/>
                    <w:color w:val="6B6B6B" w:themeColor="background2" w:themeShade="80"/>
                    <w:sz w:val="18"/>
                    <w:szCs w:val="18"/>
                    <w:highlight w:val="lightGray"/>
                    <w:lang w:val="en-US"/>
                  </w:rPr>
                  <w:t>BA/</w:t>
                </w:r>
                <w:r w:rsidRPr="00753987">
                  <w:rPr>
                    <w:rStyle w:val="Platzhaltertext"/>
                    <w:color w:val="6B6B6B" w:themeColor="background2" w:themeShade="80"/>
                    <w:sz w:val="18"/>
                    <w:szCs w:val="18"/>
                    <w:highlight w:val="lightGray"/>
                    <w:shd w:val="clear" w:color="auto" w:fill="D7D7D7" w:themeFill="background2"/>
                    <w:lang w:val="en-US"/>
                  </w:rPr>
                  <w:t>M</w:t>
                </w:r>
                <w:r w:rsidRPr="00753987">
                  <w:rPr>
                    <w:rStyle w:val="Platzhaltertext"/>
                    <w:color w:val="6B6B6B" w:themeColor="background2" w:themeShade="80"/>
                    <w:sz w:val="18"/>
                    <w:szCs w:val="18"/>
                    <w:shd w:val="clear" w:color="auto" w:fill="D7D7D7" w:themeFill="background2"/>
                    <w:lang w:val="en-US"/>
                  </w:rPr>
                  <w:t xml:space="preserve">A </w:t>
                </w:r>
              </w:p>
            </w:tc>
          </w:sdtContent>
        </w:sdt>
        <w:sdt>
          <w:sdtPr>
            <w:rPr>
              <w:lang w:val="en-US"/>
            </w:rPr>
            <w:id w:val="39334866"/>
            <w:placeholder>
              <w:docPart w:val="CF0D76AD98994C5EA14DA258D53CFEE0"/>
            </w:placeholder>
            <w:showingPlcHdr/>
            <w:text/>
          </w:sdtPr>
          <w:sdtEndPr>
            <w:rPr>
              <w:color w:val="6B6B6B" w:themeColor="background2" w:themeShade="80"/>
              <w:sz w:val="18"/>
              <w:szCs w:val="18"/>
            </w:rPr>
          </w:sdtEndPr>
          <w:sdtContent>
            <w:tc>
              <w:tcPr>
                <w:tcW w:w="2417" w:type="dxa"/>
              </w:tcPr>
              <w:p w14:paraId="276B2882" w14:textId="77777777" w:rsidR="00A270EC" w:rsidRPr="00D74F78" w:rsidRDefault="00A270EC" w:rsidP="003E01B8">
                <w:pPr>
                  <w:rPr>
                    <w:lang w:val="en-US"/>
                  </w:rPr>
                </w:pPr>
                <w:r w:rsidRPr="00D527AA">
                  <w:rPr>
                    <w:color w:val="6B6B6B" w:themeColor="background2" w:themeShade="80"/>
                    <w:sz w:val="18"/>
                    <w:szCs w:val="18"/>
                    <w:highlight w:val="lightGray"/>
                    <w:lang w:val="en-US"/>
                  </w:rPr>
                  <w:t>C</w:t>
                </w:r>
                <w:r w:rsidRPr="00D527AA">
                  <w:rPr>
                    <w:color w:val="6B6B6B" w:themeColor="background2" w:themeShade="80"/>
                    <w:sz w:val="18"/>
                    <w:szCs w:val="18"/>
                    <w:highlight w:val="lightGray"/>
                  </w:rPr>
                  <w:t>redit transfer area</w:t>
                </w:r>
              </w:p>
            </w:tc>
          </w:sdtContent>
        </w:sdt>
        <w:sdt>
          <w:sdtPr>
            <w:rPr>
              <w:lang w:val="en-US"/>
            </w:rPr>
            <w:id w:val="-272017925"/>
            <w:placeholder>
              <w:docPart w:val="91C0434D81274BFB97F5D7B765EBF141"/>
            </w:placeholder>
            <w:showingPlcHdr/>
            <w:text/>
          </w:sdtPr>
          <w:sdtEndPr/>
          <w:sdtContent>
            <w:tc>
              <w:tcPr>
                <w:tcW w:w="922" w:type="dxa"/>
              </w:tcPr>
              <w:p w14:paraId="54FDDA38" w14:textId="77777777" w:rsidR="00A270EC" w:rsidRPr="00D74F78" w:rsidRDefault="00A270EC" w:rsidP="003E01B8">
                <w:pPr>
                  <w:rPr>
                    <w:lang w:val="en-US"/>
                  </w:rPr>
                </w:pPr>
                <w:r w:rsidRPr="00D527AA">
                  <w:rPr>
                    <w:color w:val="6B6B6B" w:themeColor="background2" w:themeShade="80"/>
                    <w:sz w:val="18"/>
                    <w:szCs w:val="18"/>
                    <w:highlight w:val="lightGray"/>
                    <w:lang w:val="en-US"/>
                  </w:rPr>
                  <w:t>C</w:t>
                </w:r>
                <w:r w:rsidRPr="00D527AA">
                  <w:rPr>
                    <w:color w:val="6B6B6B" w:themeColor="background2" w:themeShade="80"/>
                    <w:sz w:val="18"/>
                    <w:szCs w:val="18"/>
                    <w:highlight w:val="lightGray"/>
                  </w:rPr>
                  <w:t>redits</w:t>
                </w:r>
              </w:p>
            </w:tc>
          </w:sdtContent>
        </w:sdt>
        <w:sdt>
          <w:sdtPr>
            <w:rPr>
              <w:lang w:val="en-US"/>
            </w:rPr>
            <w:id w:val="1079644096"/>
            <w:placeholder>
              <w:docPart w:val="8E88D5277247434EABBA40CE9E5A104C"/>
            </w:placeholder>
            <w:showingPlcHdr/>
            <w:text/>
          </w:sdtPr>
          <w:sdtEndPr>
            <w:rPr>
              <w:color w:val="6B6B6B" w:themeColor="background2" w:themeShade="80"/>
              <w:sz w:val="18"/>
              <w:szCs w:val="18"/>
            </w:rPr>
          </w:sdtEndPr>
          <w:sdtContent>
            <w:tc>
              <w:tcPr>
                <w:tcW w:w="2615" w:type="dxa"/>
                <w:shd w:val="clear" w:color="auto" w:fill="DAF4F9" w:themeFill="accent2" w:themeFillTint="33"/>
              </w:tcPr>
              <w:p w14:paraId="29A96BC4" w14:textId="77777777" w:rsidR="00A270EC" w:rsidRPr="00D74F78" w:rsidRDefault="00A270EC" w:rsidP="003E01B8">
                <w:pPr>
                  <w:rPr>
                    <w:lang w:val="en-US"/>
                  </w:rPr>
                </w:pPr>
                <w:r w:rsidRPr="008E0D2A">
                  <w:rPr>
                    <w:color w:val="6B6B6B" w:themeColor="background2" w:themeShade="80"/>
                    <w:sz w:val="18"/>
                    <w:szCs w:val="18"/>
                    <w:lang w:val="en-US"/>
                  </w:rPr>
                  <w:t>Credit transfer confirmation</w:t>
                </w:r>
              </w:p>
            </w:tc>
          </w:sdtContent>
        </w:sdt>
      </w:tr>
    </w:tbl>
    <w:p w14:paraId="5786ED3A" w14:textId="77777777" w:rsidR="00A270EC" w:rsidRPr="00D74F78" w:rsidRDefault="00A270EC" w:rsidP="00A270EC">
      <w:pPr>
        <w:rPr>
          <w:sz w:val="24"/>
          <w:szCs w:val="24"/>
          <w:lang w:val="en-US"/>
        </w:rPr>
      </w:pPr>
    </w:p>
    <w:p w14:paraId="6E47A88D" w14:textId="77777777" w:rsidR="00A270EC" w:rsidRPr="00753987" w:rsidRDefault="00ED64EC" w:rsidP="00A270EC">
      <w:pPr>
        <w:rPr>
          <w:lang w:val="en-US"/>
        </w:rPr>
      </w:pPr>
      <w:sdt>
        <w:sdtPr>
          <w:rPr>
            <w:lang w:val="en-US"/>
          </w:rPr>
          <w:id w:val="-14348182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270EC" w:rsidRPr="00753987">
            <w:rPr>
              <w:rFonts w:ascii="MS Gothic" w:eastAsia="MS Gothic" w:hAnsi="MS Gothic"/>
              <w:lang w:val="en-US"/>
            </w:rPr>
            <w:t>☐</w:t>
          </w:r>
        </w:sdtContent>
      </w:sdt>
      <w:r w:rsidR="00A270EC" w:rsidRPr="00753987">
        <w:rPr>
          <w:lang w:val="en-US"/>
        </w:rPr>
        <w:t xml:space="preserve"> I, </w:t>
      </w:r>
      <w:r w:rsidR="00A270EC" w:rsidRPr="00753987">
        <w:rPr>
          <w:rStyle w:val="Formatvorlageboldklein"/>
          <w:lang w:val="en-US"/>
        </w:rPr>
        <w:t xml:space="preserve"> </w:t>
      </w:r>
      <w:sdt>
        <w:sdtPr>
          <w:rPr>
            <w:rStyle w:val="Formatvorlageboldklein"/>
            <w:lang w:val="en-US"/>
          </w:rPr>
          <w:id w:val="-645432956"/>
          <w:placeholder>
            <w:docPart w:val="8159DB062E2740558AF4A4B8BE713118"/>
          </w:placeholder>
          <w:showingPlcHdr/>
          <w:text/>
        </w:sdtPr>
        <w:sdtEndPr>
          <w:rPr>
            <w:rStyle w:val="Formatvorlageboldklein"/>
          </w:rPr>
        </w:sdtEndPr>
        <w:sdtContent>
          <w:r w:rsidR="00A270EC" w:rsidRPr="00753987">
            <w:rPr>
              <w:rStyle w:val="Platzhaltertext"/>
              <w:b/>
              <w:bCs/>
              <w:color w:val="6B6B6B" w:themeColor="background2" w:themeShade="80"/>
              <w:highlight w:val="lightGray"/>
              <w:lang w:val="en-US"/>
            </w:rPr>
            <w:t>First name and last name</w:t>
          </w:r>
        </w:sdtContent>
      </w:sdt>
      <w:r w:rsidR="00A270EC" w:rsidRPr="00753987">
        <w:rPr>
          <w:lang w:val="en-US"/>
        </w:rPr>
        <w:t>, confirm the accuracy of my statements and that I am familiar with the underlying regulations and legal notes (item 3 in credit-transfer agreement).</w:t>
      </w:r>
    </w:p>
    <w:p w14:paraId="4E1A2B4C" w14:textId="77777777" w:rsidR="00A270EC" w:rsidRPr="00753987" w:rsidRDefault="00A270EC" w:rsidP="00A270EC">
      <w:pPr>
        <w:rPr>
          <w:lang w:val="en-US"/>
        </w:rPr>
      </w:pPr>
    </w:p>
    <w:p w14:paraId="5CFBE909" w14:textId="77777777" w:rsidR="00A270EC" w:rsidRPr="00753987" w:rsidRDefault="00A270EC" w:rsidP="00A270EC">
      <w:pPr>
        <w:rPr>
          <w:color w:val="6B6B6B" w:themeColor="background2" w:themeShade="80"/>
          <w:lang w:val="en-US"/>
        </w:rPr>
      </w:pPr>
      <w:r w:rsidRPr="00753987">
        <w:rPr>
          <w:lang w:val="en-US"/>
        </w:rPr>
        <w:t xml:space="preserve">Comments </w:t>
      </w:r>
      <w:proofErr w:type="gramStart"/>
      <w:r w:rsidRPr="00753987">
        <w:rPr>
          <w:lang w:val="en-US"/>
        </w:rPr>
        <w:t>of</w:t>
      </w:r>
      <w:proofErr w:type="gramEnd"/>
      <w:r w:rsidRPr="00753987">
        <w:rPr>
          <w:lang w:val="en-US"/>
        </w:rPr>
        <w:t xml:space="preserve"> the mobility student</w:t>
      </w:r>
      <w:r w:rsidRPr="00753987">
        <w:rPr>
          <w:color w:val="6B6B6B" w:themeColor="background2" w:themeShade="80"/>
          <w:lang w:val="en-US"/>
        </w:rPr>
        <w:t xml:space="preserve"> </w:t>
      </w:r>
    </w:p>
    <w:p w14:paraId="4727E3B9" w14:textId="77777777" w:rsidR="00A270EC" w:rsidRPr="00753987" w:rsidRDefault="00ED64EC" w:rsidP="00A270EC">
      <w:pPr>
        <w:rPr>
          <w:color w:val="6B6B6B" w:themeColor="background2" w:themeShade="80"/>
          <w:lang w:val="en-US"/>
        </w:rPr>
      </w:pPr>
      <w:sdt>
        <w:sdtPr>
          <w:rPr>
            <w:color w:val="6B6B6B" w:themeColor="background2" w:themeShade="80"/>
            <w:lang w:val="en-US"/>
          </w:rPr>
          <w:id w:val="1530982229"/>
          <w:placeholder>
            <w:docPart w:val="014C8806C67A468A975EDF38C626D8A8"/>
          </w:placeholder>
          <w:showingPlcHdr/>
        </w:sdtPr>
        <w:sdtEndPr/>
        <w:sdtContent>
          <w:r w:rsidR="00A270EC" w:rsidRPr="00753987">
            <w:rPr>
              <w:rStyle w:val="Platzhaltertext"/>
              <w:color w:val="6B6B6B" w:themeColor="background2" w:themeShade="80"/>
              <w:highlight w:val="lightGray"/>
              <w:lang w:val="en-US"/>
            </w:rPr>
            <w:t>Insert text here.</w:t>
          </w:r>
        </w:sdtContent>
      </w:sdt>
    </w:p>
    <w:p w14:paraId="605807CC" w14:textId="77777777" w:rsidR="00A270EC" w:rsidRPr="00753987" w:rsidRDefault="00A270EC" w:rsidP="00A270EC">
      <w:pPr>
        <w:rPr>
          <w:lang w:val="en-US"/>
        </w:rPr>
      </w:pPr>
    </w:p>
    <w:p w14:paraId="2C3003EA" w14:textId="77777777" w:rsidR="00A270EC" w:rsidRPr="00753987" w:rsidRDefault="00A270EC" w:rsidP="00A270EC">
      <w:pPr>
        <w:rPr>
          <w:lang w:val="en-US"/>
        </w:rPr>
      </w:pPr>
      <w:r w:rsidRPr="00753987">
        <w:rPr>
          <w:lang w:val="en-US"/>
        </w:rPr>
        <w:t xml:space="preserve">Comments of the Faculty of Business, Economics and Informatics </w:t>
      </w:r>
    </w:p>
    <w:p w14:paraId="4912E393" w14:textId="77777777" w:rsidR="00A270EC" w:rsidRPr="00753987" w:rsidRDefault="00ED64EC" w:rsidP="00A270EC">
      <w:pPr>
        <w:rPr>
          <w:lang w:val="en-US"/>
        </w:rPr>
      </w:pPr>
      <w:sdt>
        <w:sdtPr>
          <w:rPr>
            <w:lang w:val="en-US"/>
          </w:rPr>
          <w:id w:val="-2137088899"/>
          <w:placeholder>
            <w:docPart w:val="234AD429BBE54C0B9C6E399A56DB42AA"/>
          </w:placeholder>
          <w:showingPlcHdr/>
        </w:sdtPr>
        <w:sdtEndPr/>
        <w:sdtContent>
          <w:r w:rsidR="00A270EC" w:rsidRPr="00753987">
            <w:rPr>
              <w:rStyle w:val="Platzhaltertext"/>
            </w:rPr>
            <w:t>Insert text here.</w:t>
          </w:r>
        </w:sdtContent>
      </w:sdt>
    </w:p>
    <w:p w14:paraId="74B167C0" w14:textId="77777777" w:rsidR="00A270EC" w:rsidRPr="00753987" w:rsidRDefault="00A270EC" w:rsidP="00A270EC">
      <w:pPr>
        <w:rPr>
          <w:lang w:val="en-US"/>
        </w:rPr>
      </w:pPr>
    </w:p>
    <w:p w14:paraId="54E6196D" w14:textId="77777777" w:rsidR="00A270EC" w:rsidRPr="00753987" w:rsidRDefault="00ED64EC" w:rsidP="00A270EC">
      <w:pPr>
        <w:rPr>
          <w:lang w:val="en-US"/>
        </w:rPr>
      </w:pPr>
      <w:sdt>
        <w:sdtPr>
          <w:rPr>
            <w:lang w:val="en-US"/>
          </w:rPr>
          <w:id w:val="-142826782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270EC" w:rsidRPr="00753987">
            <w:rPr>
              <w:rFonts w:ascii="MS Gothic" w:eastAsia="MS Gothic" w:hAnsi="MS Gothic"/>
              <w:lang w:val="en-US"/>
            </w:rPr>
            <w:t>☐</w:t>
          </w:r>
        </w:sdtContent>
      </w:sdt>
      <w:r w:rsidR="00A270EC" w:rsidRPr="00753987">
        <w:rPr>
          <w:lang w:val="en-US"/>
        </w:rPr>
        <w:t xml:space="preserve"> Additional supplements or modifications may be submitted for review using supplementary form no. </w:t>
      </w:r>
      <w:sdt>
        <w:sdtPr>
          <w:rPr>
            <w:lang w:val="en-US"/>
          </w:rPr>
          <w:id w:val="-709338417"/>
          <w:placeholder>
            <w:docPart w:val="F6CF378BB4934A4EA81ACE3C880E1F49"/>
          </w:placeholder>
          <w:showingPlcHdr/>
          <w:text/>
        </w:sdtPr>
        <w:sdtEndPr/>
        <w:sdtContent>
          <w:r w:rsidR="00A270EC" w:rsidRPr="00753987">
            <w:rPr>
              <w:rStyle w:val="Platzhaltertext"/>
              <w:lang w:val="en-US"/>
            </w:rPr>
            <w:t>Insert number (Faculty)</w:t>
          </w:r>
        </w:sdtContent>
      </w:sdt>
      <w:r w:rsidR="00A270EC" w:rsidRPr="00753987">
        <w:rPr>
          <w:lang w:val="en-US"/>
        </w:rPr>
        <w:t xml:space="preserve"> until: </w:t>
      </w:r>
      <w:sdt>
        <w:sdtPr>
          <w:rPr>
            <w:lang w:val="en-US"/>
          </w:rPr>
          <w:id w:val="2101669367"/>
          <w:placeholder>
            <w:docPart w:val="E0CEFF75F06945EAA7BF93875BE5B21D"/>
          </w:placeholder>
          <w:showingPlcHdr/>
          <w:date>
            <w:dateFormat w:val="dd.MM.yyyy"/>
            <w:lid w:val="de-CH"/>
            <w:storeMappedDataAs w:val="dateTime"/>
            <w:calendar w:val="gregorian"/>
          </w:date>
        </w:sdtPr>
        <w:sdtEndPr/>
        <w:sdtContent>
          <w:r w:rsidR="00A270EC" w:rsidRPr="00753987">
            <w:rPr>
              <w:rStyle w:val="Platzhaltertext"/>
              <w:lang w:val="en-US"/>
            </w:rPr>
            <w:t>Choose date (Faculty)</w:t>
          </w:r>
        </w:sdtContent>
      </w:sdt>
    </w:p>
    <w:p w14:paraId="1A6A3B00" w14:textId="77777777" w:rsidR="00A270EC" w:rsidRPr="00753987" w:rsidRDefault="00ED64EC" w:rsidP="00A270EC">
      <w:pPr>
        <w:rPr>
          <w:lang w:val="en-US"/>
        </w:rPr>
      </w:pPr>
      <w:sdt>
        <w:sdtPr>
          <w:rPr>
            <w:lang w:val="en-US"/>
          </w:rPr>
          <w:id w:val="-206632371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270EC" w:rsidRPr="00753987">
            <w:rPr>
              <w:rFonts w:ascii="MS Gothic" w:eastAsia="MS Gothic" w:hAnsi="MS Gothic"/>
              <w:lang w:val="en-US"/>
            </w:rPr>
            <w:t>☐</w:t>
          </w:r>
        </w:sdtContent>
      </w:sdt>
      <w:r w:rsidR="00A270EC" w:rsidRPr="00753987">
        <w:rPr>
          <w:lang w:val="en-US"/>
        </w:rPr>
        <w:t xml:space="preserve"> Additional supplements or modifications cannot be accommodated due to </w:t>
      </w:r>
      <w:proofErr w:type="gramStart"/>
      <w:r w:rsidR="00A270EC" w:rsidRPr="00753987">
        <w:rPr>
          <w:lang w:val="en-US"/>
        </w:rPr>
        <w:t>expiry of the deadline</w:t>
      </w:r>
      <w:proofErr w:type="gramEnd"/>
      <w:r w:rsidR="00A270EC" w:rsidRPr="00753987">
        <w:rPr>
          <w:lang w:val="en-US"/>
        </w:rPr>
        <w:t xml:space="preserve">. </w:t>
      </w:r>
    </w:p>
    <w:p w14:paraId="78661EA7" w14:textId="77777777" w:rsidR="00A270EC" w:rsidRPr="00753987" w:rsidRDefault="00A270EC" w:rsidP="00A270EC">
      <w:pPr>
        <w:rPr>
          <w:lang w:val="en-US"/>
        </w:rPr>
      </w:pPr>
    </w:p>
    <w:p w14:paraId="785D3961" w14:textId="324A6AB6" w:rsidR="005C2563" w:rsidRPr="00A270EC" w:rsidRDefault="00A270EC" w:rsidP="00A270EC">
      <w:pPr>
        <w:rPr>
          <w:lang w:val="en-US"/>
        </w:rPr>
      </w:pPr>
      <w:r w:rsidRPr="00753987">
        <w:rPr>
          <w:lang w:val="en-US"/>
        </w:rPr>
        <w:t>The supplementary agreement is only valid if dated and signed by the examination delegate.</w:t>
      </w:r>
      <w:r>
        <w:rPr>
          <w:lang w:val="en-US"/>
        </w:rPr>
        <w:t xml:space="preserve"> </w:t>
      </w:r>
      <w:sdt>
        <w:sdtPr>
          <w:rPr>
            <w:lang w:val="en-US"/>
          </w:rPr>
          <w:id w:val="2138376385"/>
          <w:placeholder>
            <w:docPart w:val="BCE6262A9F0C4EE2881414A353D8C5D2"/>
          </w:placeholder>
          <w:showingPlcHdr/>
          <w:text/>
        </w:sdtPr>
        <w:sdtEndPr/>
        <w:sdtContent>
          <w:r>
            <w:rPr>
              <w:rStyle w:val="Platzhaltertext"/>
            </w:rPr>
            <w:t>Date and examination delegate’s signature</w:t>
          </w:r>
        </w:sdtContent>
      </w:sdt>
      <w:r w:rsidRPr="00753987">
        <w:rPr>
          <w:lang w:val="en-US"/>
        </w:rPr>
        <w:t xml:space="preserve"> </w:t>
      </w:r>
    </w:p>
    <w:sectPr w:rsidR="005C2563" w:rsidRPr="00A270EC" w:rsidSect="00F97657">
      <w:headerReference w:type="even" r:id="rId15"/>
      <w:headerReference w:type="default" r:id="rId16"/>
      <w:footerReference w:type="even" r:id="rId17"/>
      <w:footerReference w:type="default" r:id="rId18"/>
      <w:headerReference w:type="first" r:id="rId19"/>
      <w:footerReference w:type="first" r:id="rId20"/>
      <w:type w:val="continuous"/>
      <w:pgSz w:w="16840" w:h="11907" w:orient="landscape" w:code="9"/>
      <w:pgMar w:top="1361" w:right="1361" w:bottom="1361" w:left="1361" w:header="397" w:footer="187" w:gutter="0"/>
      <w:cols w:space="708"/>
      <w:titlePg/>
      <w:docGrid w:linePitch="360"/>
      <w15:footnoteColumns w:val="1"/>
    </w:sectPr>
  </w:body>
</w:document>
</file>

<file path=word/customizations.xml><?xml version="1.0" encoding="utf-8"?>
<wne:tcg xmlns:r="http://schemas.openxmlformats.org/officeDocument/2006/relationships" xmlns:wne="http://schemas.microsoft.com/office/word/2006/wordml">
  <wne:keymaps>
    <wne:keymap wne:kcmPrimary="0331">
      <wne:acd wne:acdName="acd0"/>
    </wne:keymap>
    <wne:keymap wne:kcmPrimary="0332">
      <wne:acd wne:acdName="acd1"/>
    </wne:keymap>
    <wne:keymap wne:kcmPrimary="0333">
      <wne:acd wne:acdName="acd2"/>
    </wne:keymap>
    <wne:keymap wne:kcmPrimary="0334">
      <wne:acd wne:acdName="acd3"/>
    </wne:keymap>
    <wne:keymap wne:kcmPrimary="0335">
      <wne:acd wne:acdName="acd4"/>
    </wne:keymap>
    <wne:keymap wne:kcmPrimary="0336">
      <wne:acd wne:acdName="acd5"/>
    </wne:keymap>
    <wne:keymap wne:kcmPrimary="0337">
      <wne:acd wne:acdName="acd6"/>
    </wne:keymap>
    <wne:keymap wne:kcmPrimary="0338">
      <wne:acd wne:acdName="acd7"/>
    </wne:keymap>
    <wne:keymap wne:kcmPrimary="0339">
      <wne:acd wne:acdName="acd8"/>
    </wne:keymap>
    <wne:keymap wne:kcmPrimary="0341">
      <wne:acd wne:acdName="acd16"/>
    </wne:keymap>
    <wne:keymap wne:kcmPrimary="0345">
      <wne:acd wne:acdName="acd21"/>
    </wne:keymap>
    <wne:keymap wne:kcmPrimary="0351">
      <wne:acd wne:acdName="acd15"/>
    </wne:keymap>
    <wne:keymap wne:kcmPrimary="0354">
      <wne:acd wne:acdName="acd22"/>
    </wne:keymap>
    <wne:keymap wne:kcmPrimary="0357">
      <wne:acd wne:acdName="acd20"/>
    </wne:keymap>
    <wne:keymap wne:kcmPrimary="0358">
      <wne:acd wne:acdName="acd19"/>
    </wne:keymap>
    <wne:keymap wne:kcmPrimary="0359">
      <wne:acd wne:acdName="acd18"/>
    </wne:keymap>
    <wne:keymap wne:kcmPrimary="03BD">
      <wne:acd wne:acdName="acd15"/>
    </wne:keymap>
    <wne:keymap wne:kcmPrimary="03BF">
      <wne:acd wne:acdName="acd9"/>
    </wne:keymap>
    <wne:keymap wne:kcmPrimary="03E2">
      <wne:acd wne:acdName="acd17"/>
    </wne:keymap>
    <wne:keymap wne:kcmPrimary="0731">
      <wne:acd wne:acdName="acd11"/>
    </wne:keymap>
    <wne:keymap wne:kcmPrimary="0732">
      <wne:acd wne:acdName="acd12"/>
    </wne:keymap>
    <wne:keymap wne:kcmPrimary="0733">
      <wne:acd wne:acdName="acd13"/>
    </wne:keymap>
    <wne:keymap wne:kcmPrimary="0734">
      <wne:acd wne:acdName="acd14"/>
    </wne:keymap>
  </wne:keymaps>
  <wne:toolbars>
    <wne:acdManifest>
      <wne:acdEntry wne:acdName="acd0"/>
      <wne:acdEntry wne:acdName="acd1"/>
      <wne:acdEntry wne:acdName="acd2"/>
      <wne:acdEntry wne:acdName="acd3"/>
      <wne:acdEntry wne:acdName="acd4"/>
      <wne:acdEntry wne:acdName="acd5"/>
      <wne:acdEntry wne:acdName="acd6"/>
      <wne:acdEntry wne:acdName="acd7"/>
      <wne:acdEntry wne:acdName="acd8"/>
      <wne:acdEntry wne:acdName="acd9"/>
      <wne:acdEntry wne:acdName="acd10"/>
      <wne:acdEntry wne:acdName="acd11"/>
      <wne:acdEntry wne:acdName="acd12"/>
      <wne:acdEntry wne:acdName="acd13"/>
      <wne:acdEntry wne:acdName="acd14"/>
      <wne:acdEntry wne:acdName="acd15"/>
      <wne:acdEntry wne:acdName="acd16"/>
      <wne:acdEntry wne:acdName="acd17"/>
      <wne:acdEntry wne:acdName="acd18"/>
      <wne:acdEntry wne:acdName="acd19"/>
      <wne:acdEntry wne:acdName="acd20"/>
      <wne:acdEntry wne:acdName="acd21"/>
      <wne:acdEntry wne:acdName="acd22"/>
    </wne:acdManifest>
  </wne:toolbars>
  <wne:acds>
    <wne:acd wne:argValue="AQAAAAEA" wne:acdName="acd0" wne:fciIndexBasedOn="0065"/>
    <wne:acd wne:argValue="AQAAAAIA" wne:acdName="acd1" wne:fciIndexBasedOn="0065"/>
    <wne:acd wne:argValue="AQAAAAMA" wne:acdName="acd2" wne:fciIndexBasedOn="0065"/>
    <wne:acd wne:argValue="AQAAAAQA" wne:acdName="acd3" wne:fciIndexBasedOn="0065"/>
    <wne:acd wne:argValue="AQAAAAUA" wne:acdName="acd4" wne:fciIndexBasedOn="0065"/>
    <wne:acd wne:argValue="AQAAAAYA" wne:acdName="acd5" wne:fciIndexBasedOn="0065"/>
    <wne:acd wne:argValue="AQAAAAcA" wne:acdName="acd6" wne:fciIndexBasedOn="0065"/>
    <wne:acd wne:argValue="AQAAAAgA" wne:acdName="acd7" wne:fciIndexBasedOn="0065"/>
    <wne:acd wne:argValue="AQAAAAkA" wne:acdName="acd8" wne:fciIndexBasedOn="0065"/>
    <wne:acd wne:argValue="AQAAAAAA" wne:acdName="acd9" wne:fciIndexBasedOn="0065"/>
    <wne:acd wne:acdName="acd10" wne:fciIndexBasedOn="0065"/>
    <wne:acd wne:argValue="AgDcAGIAZQByAHMAYwBoAHIAaQBmAHQAIAAxACAAbgB1AG0AbQBlAHIAaQBlAHIAdAA=" wne:acdName="acd11" wne:fciIndexBasedOn="0065"/>
    <wne:acd wne:argValue="AgDcAGIAZQByAHMAYwBoAHIAaQBmAHQAIAAyACAAbgB1AG0AbQBlAHIAaQBlAHIAdAA=" wne:acdName="acd12" wne:fciIndexBasedOn="0065"/>
    <wne:acd wne:argValue="AgDcAGIAZQByAHMAYwBoAHIAaQBmAHQAIAAzACAAbgB1AG0AbQBlAHIAaQBlAHIAdAA=" wne:acdName="acd13" wne:fciIndexBasedOn="0065"/>
    <wne:acd wne:argValue="AgDcAGIAZQByAHMAYwBoAHIAaQBmAHQAIAA0ACAAbgB1AG0AbQBlAHIAaQBlAHIAdAA=" wne:acdName="acd14" wne:fciIndexBasedOn="0065"/>
    <wne:acd wne:argValue="AgBBAHUAZgB6AOQAaABsAHUAbgBnACAAMQA=" wne:acdName="acd15" wne:fciIndexBasedOn="0065"/>
    <wne:acd wne:argValue="AgBOAHUAbQBtAGUAcgBpAGUAcgB1AG4AZwAgAGEAYgBjAA==" wne:acdName="acd16" wne:fciIndexBasedOn="0065"/>
    <wne:acd wne:argValue="AgBOAHUAbQBtAGUAcgBpAGUAcgB1AG4AZwAgADEA" wne:acdName="acd17" wne:fciIndexBasedOn="0065"/>
    <wne:acd wne:argValue="AgBOAHUAbQBtAGUAcgBpAGUAcgB1AG4AZwAgADIA" wne:acdName="acd18" wne:fciIndexBasedOn="0065"/>
    <wne:acd wne:argValue="AgBOAHUAbQBtAGUAcgBpAGUAcgB1AG4AZwAgADMA" wne:acdName="acd19" wne:fciIndexBasedOn="0065"/>
    <wne:acd wne:argValue="AgBBAHUAZgB6AOQAaABsAHUAbgBnACAAMgA=" wne:acdName="acd20" wne:fciIndexBasedOn="0065"/>
    <wne:acd wne:argValue="AgBBAHUAZgB6AOQAaABsAHUAbgBnACAAMwA=" wne:acdName="acd21" wne:fciIndexBasedOn="0065"/>
    <wne:acd wne:argValue="AgBUAHIAYQBrAHQAYQBuAGQAdQBtAC0AVABpAHQAZQBsACAAMQA=" wne:acdName="acd22" wne:fciIndexBasedOn="0065"/>
  </wne:acds>
</wne:tcg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ACFEB55" w14:textId="77777777" w:rsidR="00ED64EC" w:rsidRPr="00301CC0" w:rsidRDefault="00ED64EC" w:rsidP="00F91D37">
      <w:pPr>
        <w:spacing w:line="240" w:lineRule="auto"/>
      </w:pPr>
      <w:r w:rsidRPr="00301CC0">
        <w:separator/>
      </w:r>
    </w:p>
  </w:endnote>
  <w:endnote w:type="continuationSeparator" w:id="0">
    <w:p w14:paraId="54CC4A9D" w14:textId="77777777" w:rsidR="00ED64EC" w:rsidRPr="00301CC0" w:rsidRDefault="00ED64EC" w:rsidP="00F91D37">
      <w:pPr>
        <w:spacing w:line="240" w:lineRule="auto"/>
      </w:pPr>
      <w:r w:rsidRPr="00301CC0"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HelveticaNeueLT Com 55 Roman">
    <w:altName w:val="Arial"/>
    <w:charset w:val="00"/>
    <w:family w:val="swiss"/>
    <w:pitch w:val="variable"/>
    <w:sig w:usb0="8000008F" w:usb1="10002042" w:usb2="00000000" w:usb3="00000000" w:csb0="0000009B" w:csb1="00000000"/>
  </w:font>
  <w:font w:name="Source Sans Pro">
    <w:panose1 w:val="020B0503030403020204"/>
    <w:charset w:val="00"/>
    <w:family w:val="swiss"/>
    <w:pitch w:val="variable"/>
    <w:sig w:usb0="600002F7" w:usb1="00000003" w:usb2="00000000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MS Mincho"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ource Sans Pro SemiBold">
    <w:panose1 w:val="020B0603030403020204"/>
    <w:charset w:val="00"/>
    <w:family w:val="swiss"/>
    <w:pitch w:val="variable"/>
    <w:sig w:usb0="600002F7" w:usb1="02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4A96F90" w14:textId="77777777" w:rsidR="008525F9" w:rsidRDefault="008525F9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ellenraster"/>
      <w:tblW w:w="5000" w:type="pct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CellMar>
        <w:left w:w="0" w:type="dxa"/>
        <w:right w:w="0" w:type="dxa"/>
      </w:tblCellMar>
      <w:tblLook w:val="04A0" w:firstRow="1" w:lastRow="0" w:firstColumn="1" w:lastColumn="0" w:noHBand="0" w:noVBand="1"/>
    </w:tblPr>
    <w:tblGrid>
      <w:gridCol w:w="13305"/>
      <w:gridCol w:w="813"/>
    </w:tblGrid>
    <w:tr w:rsidR="00815181" w:rsidRPr="00301CC0" w14:paraId="5C9473EC" w14:textId="77777777" w:rsidTr="00224D49">
      <w:tc>
        <w:tcPr>
          <w:tcW w:w="4712" w:type="pct"/>
        </w:tcPr>
        <w:p w14:paraId="6D7891D8" w14:textId="10E7B485" w:rsidR="00815181" w:rsidRPr="00301CC0" w:rsidRDefault="00815181" w:rsidP="00815181">
          <w:pPr>
            <w:pStyle w:val="Fuzeile"/>
          </w:pPr>
          <w:r w:rsidRPr="00301CC0">
            <w:rPr>
              <w:rStyle w:val="footerorganisation"/>
              <w:rFonts w:eastAsiaTheme="minorHAnsi"/>
            </w:rPr>
            <w:t>Uni</w:t>
          </w:r>
          <w:r w:rsidR="00301CC0" w:rsidRPr="00301CC0">
            <w:rPr>
              <w:rStyle w:val="footerorganisation"/>
              <w:rFonts w:eastAsiaTheme="minorHAnsi"/>
            </w:rPr>
            <w:t>versity of Zurich</w:t>
          </w:r>
          <w:r w:rsidRPr="00301CC0">
            <w:t xml:space="preserve">   |   </w:t>
          </w:r>
          <w:sdt>
            <w:sdtPr>
              <w:tag w:val="officeatworkDocumentPart: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"/>
              <w:id w:val="655267115"/>
              <w:lock w:val="sdtContentLocked"/>
              <w:placeholder>
                <w:docPart w:val="094BEA17B5F74F3A9C85D7D5FC68C4A6"/>
              </w:placeholder>
              <w15:appearance w15:val="hidden"/>
            </w:sdtPr>
            <w:sdtEndPr/>
            <w:sdtContent>
              <w:r w:rsidR="000D4A1F">
                <w:rPr>
                  <w:rFonts w:eastAsia="Times New Roman"/>
                </w:rPr>
                <w:t>Organizational Unit</w:t>
              </w:r>
            </w:sdtContent>
          </w:sdt>
        </w:p>
      </w:tc>
      <w:tc>
        <w:tcPr>
          <w:tcW w:w="288" w:type="pct"/>
          <w:vAlign w:val="bottom"/>
        </w:tcPr>
        <w:p w14:paraId="45800D8B" w14:textId="77777777" w:rsidR="00815181" w:rsidRPr="00301CC0" w:rsidRDefault="00815181" w:rsidP="00815181">
          <w:pPr>
            <w:spacing w:line="240" w:lineRule="auto"/>
            <w:jc w:val="right"/>
            <w:rPr>
              <w:spacing w:val="-2"/>
              <w:sz w:val="16"/>
              <w:szCs w:val="16"/>
            </w:rPr>
          </w:pPr>
          <w:r w:rsidRPr="00301CC0">
            <w:rPr>
              <w:spacing w:val="-2"/>
              <w:sz w:val="16"/>
              <w:szCs w:val="16"/>
            </w:rPr>
            <w:fldChar w:fldCharType="begin"/>
          </w:r>
          <w:r w:rsidRPr="00301CC0">
            <w:rPr>
              <w:spacing w:val="-2"/>
              <w:sz w:val="16"/>
              <w:szCs w:val="16"/>
            </w:rPr>
            <w:instrText>PAGE   \* MERGEFORMAT</w:instrText>
          </w:r>
          <w:r w:rsidRPr="00301CC0">
            <w:rPr>
              <w:spacing w:val="-2"/>
              <w:sz w:val="16"/>
              <w:szCs w:val="16"/>
            </w:rPr>
            <w:fldChar w:fldCharType="separate"/>
          </w:r>
          <w:r w:rsidRPr="00301CC0">
            <w:rPr>
              <w:spacing w:val="-2"/>
              <w:sz w:val="16"/>
              <w:szCs w:val="16"/>
            </w:rPr>
            <w:t>2</w:t>
          </w:r>
          <w:r w:rsidRPr="00301CC0">
            <w:rPr>
              <w:spacing w:val="-2"/>
              <w:sz w:val="16"/>
              <w:szCs w:val="16"/>
            </w:rPr>
            <w:fldChar w:fldCharType="end"/>
          </w:r>
          <w:r w:rsidRPr="00301CC0">
            <w:rPr>
              <w:spacing w:val="-2"/>
              <w:sz w:val="16"/>
              <w:szCs w:val="16"/>
            </w:rPr>
            <w:t xml:space="preserve">   |   </w:t>
          </w:r>
          <w:r w:rsidRPr="00301CC0">
            <w:rPr>
              <w:spacing w:val="-2"/>
              <w:sz w:val="16"/>
              <w:szCs w:val="16"/>
            </w:rPr>
            <w:fldChar w:fldCharType="begin"/>
          </w:r>
          <w:r w:rsidRPr="00301CC0">
            <w:rPr>
              <w:spacing w:val="-2"/>
              <w:sz w:val="16"/>
              <w:szCs w:val="16"/>
            </w:rPr>
            <w:instrText xml:space="preserve"> NUMPAGES  \* Arabic  \* MERGEFORMAT </w:instrText>
          </w:r>
          <w:r w:rsidRPr="00301CC0">
            <w:rPr>
              <w:spacing w:val="-2"/>
              <w:sz w:val="16"/>
              <w:szCs w:val="16"/>
            </w:rPr>
            <w:fldChar w:fldCharType="separate"/>
          </w:r>
          <w:r w:rsidRPr="00301CC0">
            <w:rPr>
              <w:spacing w:val="-2"/>
              <w:sz w:val="16"/>
              <w:szCs w:val="16"/>
            </w:rPr>
            <w:t>2</w:t>
          </w:r>
          <w:r w:rsidRPr="00301CC0">
            <w:rPr>
              <w:spacing w:val="-2"/>
              <w:sz w:val="16"/>
              <w:szCs w:val="16"/>
            </w:rPr>
            <w:fldChar w:fldCharType="end"/>
          </w:r>
        </w:p>
      </w:tc>
    </w:tr>
  </w:tbl>
  <w:p w14:paraId="2578D716" w14:textId="77777777" w:rsidR="00815181" w:rsidRPr="00301CC0" w:rsidRDefault="00815181" w:rsidP="00F97657">
    <w:pPr>
      <w:pStyle w:val="Fuzeil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UZHTabelleFusszeile"/>
      <w:tblW w:w="3617" w:type="dxa"/>
      <w:tblInd w:w="-1219" w:type="dxa"/>
      <w:tblBorders>
        <w:insideV w:val="single" w:sz="4" w:space="0" w:color="9C9C9C"/>
      </w:tblBorders>
      <w:tblLook w:val="04A0" w:firstRow="1" w:lastRow="0" w:firstColumn="1" w:lastColumn="0" w:noHBand="0" w:noVBand="1"/>
    </w:tblPr>
    <w:tblGrid>
      <w:gridCol w:w="2030"/>
      <w:gridCol w:w="1587"/>
    </w:tblGrid>
    <w:tr w:rsidR="00B77034" w:rsidRPr="00301CC0" w14:paraId="1846D14D" w14:textId="77777777" w:rsidTr="00224D49">
      <w:trPr>
        <w:trHeight w:hRule="exact" w:val="170"/>
      </w:trPr>
      <w:tc>
        <w:tcPr>
          <w:tcW w:w="2030" w:type="dxa"/>
          <w:tcBorders>
            <w:right w:val="nil"/>
          </w:tcBorders>
          <w:vAlign w:val="bottom"/>
        </w:tcPr>
        <w:p w14:paraId="26B851D8" w14:textId="77777777" w:rsidR="00B77034" w:rsidRPr="00301CC0" w:rsidRDefault="00B77034" w:rsidP="00224D49"/>
      </w:tc>
      <w:tc>
        <w:tcPr>
          <w:tcW w:w="1587" w:type="dxa"/>
          <w:vMerge w:val="restart"/>
          <w:tcBorders>
            <w:left w:val="nil"/>
          </w:tcBorders>
          <w:vAlign w:val="top"/>
        </w:tcPr>
        <w:p w14:paraId="08289773" w14:textId="77777777" w:rsidR="00B77034" w:rsidRPr="00301CC0" w:rsidRDefault="00B77034" w:rsidP="00224D49">
          <w:pPr>
            <w:pStyle w:val="Organisationseinheit"/>
            <w:spacing w:before="34"/>
            <w:ind w:left="23"/>
            <w:contextualSpacing/>
          </w:pPr>
          <w:r w:rsidRPr="00301CC0">
            <w:rPr>
              <w:noProof/>
            </w:rPr>
            <w:drawing>
              <wp:inline distT="0" distB="0" distL="0" distR="0" wp14:anchorId="5D318952" wp14:editId="506DEA47">
                <wp:extent cx="704002" cy="435550"/>
                <wp:effectExtent l="0" t="0" r="1270" b="3175"/>
                <wp:docPr id="1037444351" name="Grafik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011652904" name="Grafik 3"/>
                        <pic:cNvPicPr/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787225" cy="487038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</w:tr>
    <w:tr w:rsidR="00B77034" w:rsidRPr="00301CC0" w14:paraId="132A6A02" w14:textId="77777777" w:rsidTr="00224D49">
      <w:trPr>
        <w:trHeight w:hRule="exact" w:val="516"/>
      </w:trPr>
      <w:tc>
        <w:tcPr>
          <w:tcW w:w="2030" w:type="dxa"/>
          <w:vAlign w:val="bottom"/>
        </w:tcPr>
        <w:p w14:paraId="6FD82520" w14:textId="77777777" w:rsidR="00B77034" w:rsidRPr="00301CC0" w:rsidRDefault="00B77034" w:rsidP="00224D49">
          <w:pPr>
            <w:pStyle w:val="Kopfzeile"/>
            <w:ind w:left="28"/>
            <w:rPr>
              <w:sz w:val="2"/>
              <w:szCs w:val="2"/>
            </w:rPr>
          </w:pPr>
          <w:r w:rsidRPr="00301CC0">
            <w:rPr>
              <w:noProof/>
            </w:rPr>
            <w:drawing>
              <wp:inline distT="0" distB="0" distL="0" distR="0" wp14:anchorId="23C17751" wp14:editId="500B29E1">
                <wp:extent cx="957600" cy="326454"/>
                <wp:effectExtent l="0" t="0" r="0" b="0"/>
                <wp:docPr id="1682205903" name="Grafik 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108592499" name="Grafik 4"/>
                        <pic:cNvPicPr/>
                      </pic:nvPicPr>
                      <pic:blipFill>
                        <a:blip r:embed="rId2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957600" cy="326454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1587" w:type="dxa"/>
          <w:vMerge/>
          <w:vAlign w:val="top"/>
        </w:tcPr>
        <w:p w14:paraId="521538A1" w14:textId="77777777" w:rsidR="00B77034" w:rsidRPr="00301CC0" w:rsidRDefault="00B77034" w:rsidP="00224D49">
          <w:pPr>
            <w:pStyle w:val="Organisationseinheit"/>
            <w:spacing w:before="34"/>
            <w:ind w:left="23"/>
            <w:contextualSpacing/>
          </w:pPr>
        </w:p>
      </w:tc>
    </w:tr>
  </w:tbl>
  <w:p w14:paraId="20D9504E" w14:textId="77777777" w:rsidR="00B77EE9" w:rsidRPr="00301CC0" w:rsidRDefault="00B77EE9" w:rsidP="00F97657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AAF4D5F" w14:textId="77777777" w:rsidR="00ED64EC" w:rsidRPr="00301CC0" w:rsidRDefault="00ED64EC" w:rsidP="009A121D">
      <w:pPr>
        <w:pStyle w:val="Fussnotentrennung"/>
      </w:pPr>
    </w:p>
  </w:footnote>
  <w:footnote w:type="continuationSeparator" w:id="0">
    <w:p w14:paraId="2F01BB5E" w14:textId="77777777" w:rsidR="00ED64EC" w:rsidRPr="00301CC0" w:rsidRDefault="00ED64EC" w:rsidP="00F91D37">
      <w:pPr>
        <w:spacing w:line="240" w:lineRule="auto"/>
      </w:pPr>
      <w:r w:rsidRPr="00301CC0">
        <w:continuationSeparator/>
      </w:r>
    </w:p>
  </w:footnote>
  <w:footnote w:type="continuationNotice" w:id="1">
    <w:p w14:paraId="25EF17F5" w14:textId="77777777" w:rsidR="00ED64EC" w:rsidRPr="00301CC0" w:rsidRDefault="00ED64EC">
      <w:pPr>
        <w:spacing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C6B253" w14:textId="77777777" w:rsidR="008525F9" w:rsidRDefault="008525F9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4A428F2" w14:textId="77777777" w:rsidR="008525F9" w:rsidRDefault="008525F9">
    <w:pPr>
      <w:pStyle w:val="Kopfzeil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elleohneRahmen"/>
      <w:tblW w:w="12830" w:type="dxa"/>
      <w:tblInd w:w="-987" w:type="dxa"/>
      <w:tblLook w:val="04A0" w:firstRow="1" w:lastRow="0" w:firstColumn="1" w:lastColumn="0" w:noHBand="0" w:noVBand="1"/>
    </w:tblPr>
    <w:tblGrid>
      <w:gridCol w:w="2852"/>
      <w:gridCol w:w="9978"/>
    </w:tblGrid>
    <w:tr w:rsidR="00B968FF" w:rsidRPr="00301CC0" w14:paraId="71836872" w14:textId="77777777" w:rsidTr="00B968FF">
      <w:trPr>
        <w:trHeight w:hRule="exact" w:val="850"/>
      </w:trPr>
      <w:tc>
        <w:tcPr>
          <w:tcW w:w="2852" w:type="dxa"/>
          <w:tcBorders>
            <w:right w:val="single" w:sz="4" w:space="0" w:color="808080"/>
          </w:tcBorders>
        </w:tcPr>
        <w:p w14:paraId="23548F91" w14:textId="53EA5A3C" w:rsidR="00A82650" w:rsidRPr="00301CC0" w:rsidRDefault="00A82650" w:rsidP="00653A12">
          <w:pPr>
            <w:pStyle w:val="Kopfzeile"/>
            <w:ind w:left="28"/>
            <w:rPr>
              <w:sz w:val="2"/>
              <w:szCs w:val="2"/>
            </w:rPr>
          </w:pPr>
          <w:r w:rsidRPr="00301CC0">
            <w:rPr>
              <w:noProof/>
            </w:rPr>
            <w:drawing>
              <wp:inline distT="0" distB="0" distL="0" distR="0" wp14:anchorId="26AF18F6" wp14:editId="69E80B9B">
                <wp:extent cx="1548000" cy="536243"/>
                <wp:effectExtent l="0" t="0" r="0" b="0"/>
                <wp:docPr id="1552326762" name="Grafik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3" name="Grafik 3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548000" cy="536243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9978" w:type="dxa"/>
          <w:tcBorders>
            <w:left w:val="single" w:sz="4" w:space="0" w:color="808080"/>
          </w:tcBorders>
          <w:vAlign w:val="center"/>
        </w:tcPr>
        <w:p w14:paraId="7E1472C2" w14:textId="6A246579" w:rsidR="00A82650" w:rsidRPr="00301CC0" w:rsidRDefault="00ED64EC" w:rsidP="00653A12">
          <w:pPr>
            <w:pStyle w:val="Organisationseinheit"/>
            <w:ind w:left="408"/>
            <w:contextualSpacing/>
          </w:pPr>
          <w:sdt>
            <w:sdtPr>
              <w:tag w:val="officeatworkDocumentPart: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"/>
              <w:id w:val="-345251455"/>
              <w:lock w:val="sdtLocked"/>
              <w:placeholder>
                <w:docPart w:val="DDCA3D6EF2B0410788BA54ADA3EB8250"/>
              </w:placeholder>
              <w15:appearance w15:val="hidden"/>
            </w:sdtPr>
            <w:sdtEndPr/>
            <w:sdtContent>
              <w:r w:rsidR="00576F7B">
                <w:t>Faculty of Business, Economics and Informatics</w:t>
              </w:r>
            </w:sdtContent>
          </w:sdt>
        </w:p>
      </w:tc>
    </w:tr>
  </w:tbl>
  <w:p w14:paraId="594AD3E0" w14:textId="60135B89" w:rsidR="00A82650" w:rsidRPr="00301CC0" w:rsidRDefault="00A82650" w:rsidP="00224D49">
    <w:pPr>
      <w:pStyle w:val="Kopfzeile"/>
      <w:spacing w:after="1020"/>
      <w:rPr>
        <w:color w:val="FFFFFF" w:themeColor="background1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98A7877"/>
    <w:multiLevelType w:val="multilevel"/>
    <w:tmpl w:val="14FC64F4"/>
    <w:lvl w:ilvl="0">
      <w:start w:val="1"/>
      <w:numFmt w:val="decimal"/>
      <w:pStyle w:val="Dokumentbezeichnung"/>
      <w:lvlText w:val="%1"/>
      <w:lvlJc w:val="left"/>
      <w:pPr>
        <w:ind w:left="851" w:hanging="709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" w15:restartNumberingAfterBreak="0">
    <w:nsid w:val="1F7455C8"/>
    <w:multiLevelType w:val="multilevel"/>
    <w:tmpl w:val="74F2CCFE"/>
    <w:numStyleLink w:val="Nummerierteberschriften"/>
  </w:abstractNum>
  <w:abstractNum w:abstractNumId="2" w15:restartNumberingAfterBreak="0">
    <w:nsid w:val="238306D5"/>
    <w:multiLevelType w:val="multilevel"/>
    <w:tmpl w:val="74F2CCFE"/>
    <w:styleLink w:val="Nummerierteberschriften"/>
    <w:lvl w:ilvl="0">
      <w:start w:val="1"/>
      <w:numFmt w:val="decimal"/>
      <w:pStyle w:val="berschrift1nummeriert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pStyle w:val="berschrift2nummeriert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pStyle w:val="berschrift3nummeriert"/>
      <w:lvlText w:val="%1.%2.%3"/>
      <w:lvlJc w:val="left"/>
      <w:pPr>
        <w:ind w:left="567" w:hanging="567"/>
      </w:pPr>
      <w:rPr>
        <w:rFonts w:hint="default"/>
      </w:rPr>
    </w:lvl>
    <w:lvl w:ilvl="3">
      <w:start w:val="1"/>
      <w:numFmt w:val="decimal"/>
      <w:pStyle w:val="berschrift4nummeriert"/>
      <w:lvlText w:val="%1.%2.%3.%4"/>
      <w:lvlJc w:val="left"/>
      <w:pPr>
        <w:ind w:left="851" w:hanging="851"/>
      </w:pPr>
      <w:rPr>
        <w:rFonts w:hint="default"/>
      </w:rPr>
    </w:lvl>
    <w:lvl w:ilvl="4">
      <w:start w:val="1"/>
      <w:numFmt w:val="decimal"/>
      <w:pStyle w:val="berschrift5nummeriert"/>
      <w:lvlText w:val="%1.%2.%3.%4.%5"/>
      <w:lvlJc w:val="left"/>
      <w:pPr>
        <w:ind w:left="1134" w:hanging="1134"/>
      </w:pPr>
      <w:rPr>
        <w:rFonts w:hint="default"/>
      </w:rPr>
    </w:lvl>
    <w:lvl w:ilvl="5">
      <w:start w:val="1"/>
      <w:numFmt w:val="decimal"/>
      <w:pStyle w:val="Nummerierung1"/>
      <w:lvlText w:val="%6."/>
      <w:lvlJc w:val="left"/>
      <w:pPr>
        <w:tabs>
          <w:tab w:val="num" w:pos="425"/>
        </w:tabs>
        <w:ind w:left="284" w:hanging="284"/>
      </w:pPr>
      <w:rPr>
        <w:rFonts w:hint="default"/>
      </w:rPr>
    </w:lvl>
    <w:lvl w:ilvl="6">
      <w:start w:val="1"/>
      <w:numFmt w:val="decimal"/>
      <w:pStyle w:val="Nummerierung2"/>
      <w:lvlText w:val="%6.%7"/>
      <w:lvlJc w:val="left"/>
      <w:pPr>
        <w:tabs>
          <w:tab w:val="num" w:pos="851"/>
        </w:tabs>
        <w:ind w:left="709" w:hanging="425"/>
      </w:pPr>
      <w:rPr>
        <w:rFonts w:hint="default"/>
      </w:rPr>
    </w:lvl>
    <w:lvl w:ilvl="7">
      <w:start w:val="1"/>
      <w:numFmt w:val="decimal"/>
      <w:pStyle w:val="Nummerierung3"/>
      <w:lvlText w:val="%6.%7.%8"/>
      <w:lvlJc w:val="left"/>
      <w:pPr>
        <w:tabs>
          <w:tab w:val="num" w:pos="1559"/>
        </w:tabs>
        <w:ind w:left="1276" w:hanging="567"/>
      </w:pPr>
      <w:rPr>
        <w:rFonts w:hint="default"/>
      </w:rPr>
    </w:lvl>
    <w:lvl w:ilvl="8">
      <w:start w:val="1"/>
      <w:numFmt w:val="lowerLetter"/>
      <w:pStyle w:val="Nummerierungabc"/>
      <w:lvlText w:val="%9."/>
      <w:lvlJc w:val="left"/>
      <w:pPr>
        <w:ind w:left="284" w:hanging="284"/>
      </w:pPr>
      <w:rPr>
        <w:rFonts w:hint="default"/>
      </w:rPr>
    </w:lvl>
  </w:abstractNum>
  <w:abstractNum w:abstractNumId="3" w15:restartNumberingAfterBreak="0">
    <w:nsid w:val="2D892884"/>
    <w:multiLevelType w:val="multilevel"/>
    <w:tmpl w:val="8BDE3172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567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51" w:hanging="851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134" w:hanging="1134"/>
      </w:pPr>
      <w:rPr>
        <w:rFonts w:hint="default"/>
      </w:rPr>
    </w:lvl>
    <w:lvl w:ilvl="5">
      <w:start w:val="1"/>
      <w:numFmt w:val="decimal"/>
      <w:pStyle w:val="NummerierungTabelle"/>
      <w:suff w:val="nothing"/>
      <w:lvlText w:val="%6."/>
      <w:lvlJc w:val="left"/>
      <w:pPr>
        <w:ind w:left="360" w:hanging="360"/>
      </w:pPr>
      <w:rPr>
        <w:rFonts w:hint="default"/>
      </w:rPr>
    </w:lvl>
    <w:lvl w:ilvl="6">
      <w:start w:val="1"/>
      <w:numFmt w:val="decimal"/>
      <w:suff w:val="nothing"/>
      <w:lvlText w:val="%6.%7"/>
      <w:lvlJc w:val="left"/>
      <w:pPr>
        <w:ind w:left="709" w:hanging="425"/>
      </w:pPr>
      <w:rPr>
        <w:rFonts w:hint="default"/>
      </w:rPr>
    </w:lvl>
    <w:lvl w:ilvl="7">
      <w:start w:val="1"/>
      <w:numFmt w:val="decimal"/>
      <w:suff w:val="nothing"/>
      <w:lvlText w:val="%6.%7.%8"/>
      <w:lvlJc w:val="left"/>
      <w:pPr>
        <w:ind w:left="1276" w:hanging="567"/>
      </w:pPr>
      <w:rPr>
        <w:rFonts w:hint="default"/>
      </w:rPr>
    </w:lvl>
    <w:lvl w:ilvl="8">
      <w:start w:val="1"/>
      <w:numFmt w:val="lowerLetter"/>
      <w:lvlText w:val="%9."/>
      <w:lvlJc w:val="left"/>
      <w:pPr>
        <w:ind w:left="284" w:hanging="284"/>
      </w:pPr>
      <w:rPr>
        <w:rFonts w:hint="default"/>
      </w:rPr>
    </w:lvl>
  </w:abstractNum>
  <w:abstractNum w:abstractNumId="4" w15:restartNumberingAfterBreak="0">
    <w:nsid w:val="509F35AD"/>
    <w:multiLevelType w:val="multilevel"/>
    <w:tmpl w:val="BEFC5094"/>
    <w:lvl w:ilvl="0">
      <w:start w:val="1"/>
      <w:numFmt w:val="decimal"/>
      <w:pStyle w:val="Traktandum-Titel1"/>
      <w:suff w:val="space"/>
      <w:lvlText w:val="%1."/>
      <w:lvlJc w:val="left"/>
      <w:pPr>
        <w:ind w:left="0" w:firstLine="0"/>
      </w:pPr>
      <w:rPr>
        <w:rFonts w:hint="default"/>
      </w:rPr>
    </w:lvl>
    <w:lvl w:ilvl="1">
      <w:start w:val="1"/>
      <w:numFmt w:val="decimal"/>
      <w:pStyle w:val="Traktandum-Titel2"/>
      <w:suff w:val="space"/>
      <w:lvlText w:val="%2.%1"/>
      <w:lvlJc w:val="left"/>
      <w:pPr>
        <w:ind w:left="0" w:firstLine="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5" w15:restartNumberingAfterBreak="0">
    <w:nsid w:val="58613E6B"/>
    <w:multiLevelType w:val="multilevel"/>
    <w:tmpl w:val="98B28E36"/>
    <w:lvl w:ilvl="0">
      <w:start w:val="1"/>
      <w:numFmt w:val="bullet"/>
      <w:pStyle w:val="Aufzhlungszeichen"/>
      <w:lvlText w:val=""/>
      <w:lvlJc w:val="left"/>
      <w:pPr>
        <w:ind w:left="284" w:hanging="284"/>
      </w:pPr>
      <w:rPr>
        <w:rFonts w:ascii="Wingdings" w:hAnsi="Wingdings" w:hint="default"/>
      </w:rPr>
    </w:lvl>
    <w:lvl w:ilvl="1">
      <w:start w:val="1"/>
      <w:numFmt w:val="bullet"/>
      <w:pStyle w:val="Aufzhlungszeichen2"/>
      <w:lvlText w:val="–"/>
      <w:lvlJc w:val="left"/>
      <w:pPr>
        <w:ind w:left="567" w:hanging="283"/>
      </w:pPr>
      <w:rPr>
        <w:rFonts w:ascii="HelveticaNeueLT Com 55 Roman" w:hAnsi="HelveticaNeueLT Com 55 Roman" w:hint="default"/>
      </w:rPr>
    </w:lvl>
    <w:lvl w:ilvl="2">
      <w:start w:val="1"/>
      <w:numFmt w:val="bullet"/>
      <w:pStyle w:val="Aufzhlungszeichen3"/>
      <w:lvlText w:val="–"/>
      <w:lvlJc w:val="left"/>
      <w:pPr>
        <w:ind w:left="851" w:hanging="284"/>
      </w:pPr>
      <w:rPr>
        <w:rFonts w:ascii="HelveticaNeueLT Com 55 Roman" w:hAnsi="HelveticaNeueLT Com 55 Roman"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6" w15:restartNumberingAfterBreak="0">
    <w:nsid w:val="597658A5"/>
    <w:multiLevelType w:val="multilevel"/>
    <w:tmpl w:val="74F2CCFE"/>
    <w:numStyleLink w:val="Nummerierteberschriften"/>
  </w:abstractNum>
  <w:abstractNum w:abstractNumId="7" w15:restartNumberingAfterBreak="0">
    <w:nsid w:val="76D65251"/>
    <w:multiLevelType w:val="multilevel"/>
    <w:tmpl w:val="9364FD24"/>
    <w:numStyleLink w:val="Aufzhlungen"/>
  </w:abstractNum>
  <w:abstractNum w:abstractNumId="8" w15:restartNumberingAfterBreak="0">
    <w:nsid w:val="7ACF32C4"/>
    <w:multiLevelType w:val="multilevel"/>
    <w:tmpl w:val="9364FD24"/>
    <w:styleLink w:val="Aufzhlungen"/>
    <w:lvl w:ilvl="0">
      <w:start w:val="1"/>
      <w:numFmt w:val="bullet"/>
      <w:pStyle w:val="Aufzhlung1"/>
      <w:lvlText w:val="—"/>
      <w:lvlJc w:val="left"/>
      <w:pPr>
        <w:ind w:left="227" w:hanging="227"/>
      </w:pPr>
      <w:rPr>
        <w:rFonts w:ascii="Source Sans Pro" w:hAnsi="Source Sans Pro" w:hint="default"/>
      </w:rPr>
    </w:lvl>
    <w:lvl w:ilvl="1">
      <w:start w:val="1"/>
      <w:numFmt w:val="bullet"/>
      <w:pStyle w:val="Aufzhlung2"/>
      <w:lvlText w:val="—"/>
      <w:lvlJc w:val="left"/>
      <w:pPr>
        <w:ind w:left="454" w:hanging="227"/>
      </w:pPr>
      <w:rPr>
        <w:rFonts w:ascii="Source Sans Pro" w:hAnsi="Source Sans Pro" w:hint="default"/>
      </w:rPr>
    </w:lvl>
    <w:lvl w:ilvl="2">
      <w:start w:val="1"/>
      <w:numFmt w:val="bullet"/>
      <w:pStyle w:val="Aufzhlung3"/>
      <w:lvlText w:val="—"/>
      <w:lvlJc w:val="left"/>
      <w:pPr>
        <w:ind w:left="680" w:hanging="226"/>
      </w:pPr>
      <w:rPr>
        <w:rFonts w:ascii="Source Sans Pro" w:hAnsi="Source Sans Pro" w:hint="default"/>
      </w:rPr>
    </w:lvl>
    <w:lvl w:ilvl="3">
      <w:start w:val="1"/>
      <w:numFmt w:val="bullet"/>
      <w:lvlText w:val=""/>
      <w:lvlJc w:val="left"/>
      <w:pPr>
        <w:ind w:left="3164" w:hanging="360"/>
      </w:pPr>
      <w:rPr>
        <w:rFonts w:ascii="Symbol" w:hAnsi="Symbol" w:cs="Times New Roman" w:hint="default"/>
      </w:rPr>
    </w:lvl>
    <w:lvl w:ilvl="4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num w:numId="1" w16cid:durableId="956832184">
    <w:abstractNumId w:val="5"/>
  </w:num>
  <w:num w:numId="2" w16cid:durableId="171723735">
    <w:abstractNumId w:val="0"/>
  </w:num>
  <w:num w:numId="3" w16cid:durableId="1073507391">
    <w:abstractNumId w:val="2"/>
  </w:num>
  <w:num w:numId="4" w16cid:durableId="207018011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074162686">
    <w:abstractNumId w:val="8"/>
  </w:num>
  <w:num w:numId="6" w16cid:durableId="1433551939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413744835">
    <w:abstractNumId w:val="7"/>
  </w:num>
  <w:num w:numId="8" w16cid:durableId="180516226">
    <w:abstractNumId w:val="4"/>
  </w:num>
  <w:num w:numId="9" w16cid:durableId="130562892">
    <w:abstractNumId w:val="1"/>
  </w:num>
  <w:num w:numId="10" w16cid:durableId="2058778851">
    <w:abstractNumId w:val="3"/>
  </w:num>
  <w:num w:numId="11" w16cid:durableId="52097378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1080902689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1853185064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1570189332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650719505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59035662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207724293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 w16cid:durableId="176332960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 w16cid:durableId="519316389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 w16cid:durableId="176070897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 w16cid:durableId="1712530880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 w16cid:durableId="193083300">
    <w:abstractNumId w:val="6"/>
  </w:num>
  <w:num w:numId="23" w16cid:durableId="108549511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1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removeDateAndTime/>
  <w:hideSpellingErrors/>
  <w:hideGrammaticalErrors/>
  <w:activeWritingStyle w:appName="MSWord" w:lang="it-CH" w:vendorID="64" w:dllVersion="6" w:nlCheck="1" w:checkStyle="0"/>
  <w:activeWritingStyle w:appName="MSWord" w:lang="en-US" w:vendorID="64" w:dllVersion="6" w:nlCheck="1" w:checkStyle="1"/>
  <w:activeWritingStyle w:appName="MSWord" w:lang="fr-CH" w:vendorID="64" w:dllVersion="6" w:nlCheck="1" w:checkStyle="1"/>
  <w:activeWritingStyle w:appName="MSWord" w:lang="de-CH" w:vendorID="64" w:dllVersion="6" w:nlCheck="1" w:checkStyle="1"/>
  <w:activeWritingStyle w:appName="MSWord" w:lang="de-DE" w:vendorID="64" w:dllVersion="6" w:nlCheck="1" w:checkStyle="1"/>
  <w:activeWritingStyle w:appName="MSWord" w:lang="de-CH" w:vendorID="64" w:dllVersion="0" w:nlCheck="1" w:checkStyle="0"/>
  <w:activeWritingStyle w:appName="MSWord" w:lang="en-GB" w:vendorID="64" w:dllVersion="0" w:nlCheck="1" w:checkStyle="0"/>
  <w:activeWritingStyle w:appName="MSWord" w:lang="en-GB" w:vendorID="64" w:dllVersion="6" w:nlCheck="1" w:checkStyle="1"/>
  <w:activeWritingStyle w:appName="MSWord" w:lang="en-US" w:vendorID="64" w:dllVersion="0" w:nlCheck="1" w:checkStyle="0"/>
  <w:activeWritingStyle w:appName="MSWord" w:lang="it-CH" w:vendorID="64" w:dllVersion="0" w:nlCheck="1" w:checkStyle="0"/>
  <w:activeWritingStyle w:appName="MSWord" w:lang="de-DE" w:vendorID="64" w:dllVersion="0" w:nlCheck="1" w:checkStyle="0"/>
  <w:activeWritingStyle w:appName="MSWord" w:lang="it-IT" w:vendorID="64" w:dllVersion="0" w:nlCheck="1" w:checkStyle="0"/>
  <w:activeWritingStyle w:appName="MSWord" w:lang="nl-NL" w:vendorID="64" w:dllVersion="0" w:nlCheck="1" w:checkStyle="0"/>
  <w:activeWritingStyle w:appName="MSWord" w:lang="fr-CH" w:vendorID="64" w:dllVersion="0" w:nlCheck="1" w:checkStyle="0"/>
  <w:proofState w:spelling="clean" w:grammar="clean"/>
  <w:stylePaneFormatFilter w:val="D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1" w:top3HeadingStyles="0" w:visibleStyles="1" w:alternateStyleNames="1"/>
  <w:documentProtection w:edit="forms" w:enforcement="1" w:cryptProviderType="rsaAES" w:cryptAlgorithmClass="hash" w:cryptAlgorithmType="typeAny" w:cryptAlgorithmSid="14" w:cryptSpinCount="100000" w:hash="km75j96eLA2h7+627eb8qZ9J2cYLX/5IchaFRxxOedppz///aF5TrYIiB+xMZN9DYtN+mH1RXjBxDzmYyGporw==" w:salt="BeFpN68e7nmxfMQcWgZzVw=="/>
  <w:defaultTabStop w:val="709"/>
  <w:autoHyphenation/>
  <w:hyphenationZone w:val="425"/>
  <w:defaultTableStyle w:val="UZHTabelle1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83CC4"/>
    <w:rsid w:val="000000FB"/>
    <w:rsid w:val="00002978"/>
    <w:rsid w:val="00003A9F"/>
    <w:rsid w:val="00007462"/>
    <w:rsid w:val="0001010F"/>
    <w:rsid w:val="00010779"/>
    <w:rsid w:val="00014EF4"/>
    <w:rsid w:val="00025A3B"/>
    <w:rsid w:val="00025CEC"/>
    <w:rsid w:val="000266B7"/>
    <w:rsid w:val="00032B92"/>
    <w:rsid w:val="00032EA5"/>
    <w:rsid w:val="000355DF"/>
    <w:rsid w:val="000406AD"/>
    <w:rsid w:val="000409C8"/>
    <w:rsid w:val="00041297"/>
    <w:rsid w:val="00041700"/>
    <w:rsid w:val="00042FDD"/>
    <w:rsid w:val="00052258"/>
    <w:rsid w:val="000559FA"/>
    <w:rsid w:val="00063BC2"/>
    <w:rsid w:val="000701F1"/>
    <w:rsid w:val="00071780"/>
    <w:rsid w:val="00073A3D"/>
    <w:rsid w:val="000757F2"/>
    <w:rsid w:val="00075FF3"/>
    <w:rsid w:val="000803EB"/>
    <w:rsid w:val="00084A9F"/>
    <w:rsid w:val="00084EB5"/>
    <w:rsid w:val="00090380"/>
    <w:rsid w:val="00096E8E"/>
    <w:rsid w:val="00097A32"/>
    <w:rsid w:val="000A1884"/>
    <w:rsid w:val="000A24EC"/>
    <w:rsid w:val="000A2660"/>
    <w:rsid w:val="000A7CC5"/>
    <w:rsid w:val="000B0E50"/>
    <w:rsid w:val="000B183F"/>
    <w:rsid w:val="000B1DC7"/>
    <w:rsid w:val="000B444B"/>
    <w:rsid w:val="000B483B"/>
    <w:rsid w:val="000B595D"/>
    <w:rsid w:val="000C1D20"/>
    <w:rsid w:val="000C466F"/>
    <w:rsid w:val="000C486A"/>
    <w:rsid w:val="000C49C1"/>
    <w:rsid w:val="000C4CD8"/>
    <w:rsid w:val="000C572C"/>
    <w:rsid w:val="000D1743"/>
    <w:rsid w:val="000D1BB6"/>
    <w:rsid w:val="000D4A1F"/>
    <w:rsid w:val="000D7269"/>
    <w:rsid w:val="000E37CE"/>
    <w:rsid w:val="000E68FD"/>
    <w:rsid w:val="000E7543"/>
    <w:rsid w:val="000E756F"/>
    <w:rsid w:val="000F1007"/>
    <w:rsid w:val="000F1D2B"/>
    <w:rsid w:val="000F4CD7"/>
    <w:rsid w:val="000F4E77"/>
    <w:rsid w:val="000F57A6"/>
    <w:rsid w:val="0010021F"/>
    <w:rsid w:val="00102312"/>
    <w:rsid w:val="00102345"/>
    <w:rsid w:val="00103653"/>
    <w:rsid w:val="00106688"/>
    <w:rsid w:val="00107F09"/>
    <w:rsid w:val="001134C7"/>
    <w:rsid w:val="00113CB8"/>
    <w:rsid w:val="00114B04"/>
    <w:rsid w:val="0011600D"/>
    <w:rsid w:val="00117356"/>
    <w:rsid w:val="0012151C"/>
    <w:rsid w:val="00122614"/>
    <w:rsid w:val="00127BBA"/>
    <w:rsid w:val="001339B4"/>
    <w:rsid w:val="00133CFB"/>
    <w:rsid w:val="001375AB"/>
    <w:rsid w:val="0014325C"/>
    <w:rsid w:val="00144122"/>
    <w:rsid w:val="00145E6F"/>
    <w:rsid w:val="001465E4"/>
    <w:rsid w:val="00146EF9"/>
    <w:rsid w:val="00146F41"/>
    <w:rsid w:val="00150BB0"/>
    <w:rsid w:val="001514C0"/>
    <w:rsid w:val="00152BDC"/>
    <w:rsid w:val="00154677"/>
    <w:rsid w:val="00154970"/>
    <w:rsid w:val="00155A46"/>
    <w:rsid w:val="00157ECA"/>
    <w:rsid w:val="00161B92"/>
    <w:rsid w:val="00163157"/>
    <w:rsid w:val="00163722"/>
    <w:rsid w:val="001651E5"/>
    <w:rsid w:val="0016774B"/>
    <w:rsid w:val="00167916"/>
    <w:rsid w:val="0017133E"/>
    <w:rsid w:val="00171870"/>
    <w:rsid w:val="001757BD"/>
    <w:rsid w:val="001803AA"/>
    <w:rsid w:val="00181168"/>
    <w:rsid w:val="00182F10"/>
    <w:rsid w:val="0018303A"/>
    <w:rsid w:val="00194130"/>
    <w:rsid w:val="00196881"/>
    <w:rsid w:val="001A080C"/>
    <w:rsid w:val="001A3606"/>
    <w:rsid w:val="001A3D50"/>
    <w:rsid w:val="001A43BD"/>
    <w:rsid w:val="001A74A5"/>
    <w:rsid w:val="001A75B6"/>
    <w:rsid w:val="001B20F5"/>
    <w:rsid w:val="001B2217"/>
    <w:rsid w:val="001B2CF1"/>
    <w:rsid w:val="001B5DC4"/>
    <w:rsid w:val="001B6567"/>
    <w:rsid w:val="001B6F97"/>
    <w:rsid w:val="001C0985"/>
    <w:rsid w:val="001C3763"/>
    <w:rsid w:val="001C3C44"/>
    <w:rsid w:val="001C4A15"/>
    <w:rsid w:val="001C540E"/>
    <w:rsid w:val="001C74EF"/>
    <w:rsid w:val="001D3D4B"/>
    <w:rsid w:val="001D3F99"/>
    <w:rsid w:val="001D58F1"/>
    <w:rsid w:val="001D5BDE"/>
    <w:rsid w:val="001D60F7"/>
    <w:rsid w:val="001E17CD"/>
    <w:rsid w:val="001E247E"/>
    <w:rsid w:val="001E4956"/>
    <w:rsid w:val="001E61C9"/>
    <w:rsid w:val="001E73CF"/>
    <w:rsid w:val="001E73F4"/>
    <w:rsid w:val="001F05E7"/>
    <w:rsid w:val="001F229E"/>
    <w:rsid w:val="001F4A7E"/>
    <w:rsid w:val="001F4B8C"/>
    <w:rsid w:val="001F4F9B"/>
    <w:rsid w:val="00201240"/>
    <w:rsid w:val="00202866"/>
    <w:rsid w:val="002030B8"/>
    <w:rsid w:val="00204C84"/>
    <w:rsid w:val="0021015E"/>
    <w:rsid w:val="00212A2E"/>
    <w:rsid w:val="00216AB2"/>
    <w:rsid w:val="00217AA0"/>
    <w:rsid w:val="0022053F"/>
    <w:rsid w:val="00222493"/>
    <w:rsid w:val="00222AA3"/>
    <w:rsid w:val="00224D49"/>
    <w:rsid w:val="0022685B"/>
    <w:rsid w:val="00226FA0"/>
    <w:rsid w:val="0023018C"/>
    <w:rsid w:val="00230606"/>
    <w:rsid w:val="0023205B"/>
    <w:rsid w:val="002322AD"/>
    <w:rsid w:val="00234294"/>
    <w:rsid w:val="002369CE"/>
    <w:rsid w:val="00241501"/>
    <w:rsid w:val="002466D7"/>
    <w:rsid w:val="00247905"/>
    <w:rsid w:val="0025644A"/>
    <w:rsid w:val="00261983"/>
    <w:rsid w:val="00267F71"/>
    <w:rsid w:val="00270C95"/>
    <w:rsid w:val="0027246C"/>
    <w:rsid w:val="002726D9"/>
    <w:rsid w:val="00273EBC"/>
    <w:rsid w:val="0027766E"/>
    <w:rsid w:val="002815E0"/>
    <w:rsid w:val="00282F64"/>
    <w:rsid w:val="00283995"/>
    <w:rsid w:val="002845D9"/>
    <w:rsid w:val="00284892"/>
    <w:rsid w:val="00284E9D"/>
    <w:rsid w:val="00285E20"/>
    <w:rsid w:val="002860A4"/>
    <w:rsid w:val="00290E37"/>
    <w:rsid w:val="00291BC9"/>
    <w:rsid w:val="00292375"/>
    <w:rsid w:val="00295CCA"/>
    <w:rsid w:val="00295FB0"/>
    <w:rsid w:val="002A6277"/>
    <w:rsid w:val="002A6A64"/>
    <w:rsid w:val="002A7055"/>
    <w:rsid w:val="002A7E68"/>
    <w:rsid w:val="002B1F0B"/>
    <w:rsid w:val="002B551B"/>
    <w:rsid w:val="002B6F58"/>
    <w:rsid w:val="002B6F93"/>
    <w:rsid w:val="002C163B"/>
    <w:rsid w:val="002C3205"/>
    <w:rsid w:val="002C3734"/>
    <w:rsid w:val="002C5BE8"/>
    <w:rsid w:val="002C652A"/>
    <w:rsid w:val="002C6C56"/>
    <w:rsid w:val="002D272F"/>
    <w:rsid w:val="002D3330"/>
    <w:rsid w:val="002D38AE"/>
    <w:rsid w:val="002D53CF"/>
    <w:rsid w:val="002D709C"/>
    <w:rsid w:val="002E21DD"/>
    <w:rsid w:val="002E7BA8"/>
    <w:rsid w:val="002F06AA"/>
    <w:rsid w:val="002F4FB0"/>
    <w:rsid w:val="002F68A2"/>
    <w:rsid w:val="002F7085"/>
    <w:rsid w:val="002F7C55"/>
    <w:rsid w:val="00300BD6"/>
    <w:rsid w:val="00301CC0"/>
    <w:rsid w:val="0030245A"/>
    <w:rsid w:val="00303B73"/>
    <w:rsid w:val="003056BD"/>
    <w:rsid w:val="00307A5B"/>
    <w:rsid w:val="00310D99"/>
    <w:rsid w:val="00314C63"/>
    <w:rsid w:val="00321330"/>
    <w:rsid w:val="0032204A"/>
    <w:rsid w:val="0032330D"/>
    <w:rsid w:val="00323E3B"/>
    <w:rsid w:val="003261BD"/>
    <w:rsid w:val="00327558"/>
    <w:rsid w:val="00333A1B"/>
    <w:rsid w:val="00334A50"/>
    <w:rsid w:val="00335A54"/>
    <w:rsid w:val="00337D47"/>
    <w:rsid w:val="0034134D"/>
    <w:rsid w:val="0034273D"/>
    <w:rsid w:val="00343A7F"/>
    <w:rsid w:val="00347F53"/>
    <w:rsid w:val="00350A74"/>
    <w:rsid w:val="003514EE"/>
    <w:rsid w:val="00353E7E"/>
    <w:rsid w:val="00355C57"/>
    <w:rsid w:val="003621B6"/>
    <w:rsid w:val="00363671"/>
    <w:rsid w:val="003647D9"/>
    <w:rsid w:val="00364EE3"/>
    <w:rsid w:val="003653CF"/>
    <w:rsid w:val="0036688D"/>
    <w:rsid w:val="00371700"/>
    <w:rsid w:val="00371E1F"/>
    <w:rsid w:val="003739D8"/>
    <w:rsid w:val="0037405C"/>
    <w:rsid w:val="00374A49"/>
    <w:rsid w:val="003757E4"/>
    <w:rsid w:val="00375834"/>
    <w:rsid w:val="003762A0"/>
    <w:rsid w:val="00376C98"/>
    <w:rsid w:val="003824CC"/>
    <w:rsid w:val="00382B66"/>
    <w:rsid w:val="003843BA"/>
    <w:rsid w:val="00390B08"/>
    <w:rsid w:val="0039124E"/>
    <w:rsid w:val="00391C87"/>
    <w:rsid w:val="00394252"/>
    <w:rsid w:val="00395A1F"/>
    <w:rsid w:val="00396DAD"/>
    <w:rsid w:val="003A0088"/>
    <w:rsid w:val="003A73FF"/>
    <w:rsid w:val="003B2008"/>
    <w:rsid w:val="003B7303"/>
    <w:rsid w:val="003B7896"/>
    <w:rsid w:val="003C1CCC"/>
    <w:rsid w:val="003C3AED"/>
    <w:rsid w:val="003C3D32"/>
    <w:rsid w:val="003C7AA5"/>
    <w:rsid w:val="003D0FAA"/>
    <w:rsid w:val="003D2745"/>
    <w:rsid w:val="003D2F4C"/>
    <w:rsid w:val="003D589D"/>
    <w:rsid w:val="003E0AC2"/>
    <w:rsid w:val="003E1920"/>
    <w:rsid w:val="003E1C93"/>
    <w:rsid w:val="003E2E43"/>
    <w:rsid w:val="003E5DF3"/>
    <w:rsid w:val="003E7468"/>
    <w:rsid w:val="003F012A"/>
    <w:rsid w:val="003F0599"/>
    <w:rsid w:val="003F11A7"/>
    <w:rsid w:val="003F1A56"/>
    <w:rsid w:val="00407BB2"/>
    <w:rsid w:val="00412C86"/>
    <w:rsid w:val="00416AAE"/>
    <w:rsid w:val="0042454D"/>
    <w:rsid w:val="00427C08"/>
    <w:rsid w:val="004334F2"/>
    <w:rsid w:val="004351BA"/>
    <w:rsid w:val="00440B2D"/>
    <w:rsid w:val="00442963"/>
    <w:rsid w:val="0044332C"/>
    <w:rsid w:val="0044425B"/>
    <w:rsid w:val="00444695"/>
    <w:rsid w:val="00452D49"/>
    <w:rsid w:val="00452FC3"/>
    <w:rsid w:val="0045362B"/>
    <w:rsid w:val="0045680E"/>
    <w:rsid w:val="00457E18"/>
    <w:rsid w:val="004619C6"/>
    <w:rsid w:val="00471D34"/>
    <w:rsid w:val="0047286A"/>
    <w:rsid w:val="00475322"/>
    <w:rsid w:val="00476325"/>
    <w:rsid w:val="00476580"/>
    <w:rsid w:val="00480603"/>
    <w:rsid w:val="00484F10"/>
    <w:rsid w:val="00485858"/>
    <w:rsid w:val="00486D13"/>
    <w:rsid w:val="00486DBB"/>
    <w:rsid w:val="00490FC3"/>
    <w:rsid w:val="00494FD7"/>
    <w:rsid w:val="00495F83"/>
    <w:rsid w:val="0049662D"/>
    <w:rsid w:val="004A039B"/>
    <w:rsid w:val="004A06C5"/>
    <w:rsid w:val="004A1BFD"/>
    <w:rsid w:val="004A21D1"/>
    <w:rsid w:val="004A531E"/>
    <w:rsid w:val="004A6116"/>
    <w:rsid w:val="004A7400"/>
    <w:rsid w:val="004B0FDB"/>
    <w:rsid w:val="004B11B5"/>
    <w:rsid w:val="004B3225"/>
    <w:rsid w:val="004B454A"/>
    <w:rsid w:val="004B4FC7"/>
    <w:rsid w:val="004B67F2"/>
    <w:rsid w:val="004B78BB"/>
    <w:rsid w:val="004C1329"/>
    <w:rsid w:val="004C1E00"/>
    <w:rsid w:val="004C2A5B"/>
    <w:rsid w:val="004C3880"/>
    <w:rsid w:val="004C4B0F"/>
    <w:rsid w:val="004C5120"/>
    <w:rsid w:val="004C548B"/>
    <w:rsid w:val="004C6038"/>
    <w:rsid w:val="004C6284"/>
    <w:rsid w:val="004C6BC7"/>
    <w:rsid w:val="004D0D0F"/>
    <w:rsid w:val="004D0F2F"/>
    <w:rsid w:val="004D179F"/>
    <w:rsid w:val="004D3323"/>
    <w:rsid w:val="004D411C"/>
    <w:rsid w:val="004D420A"/>
    <w:rsid w:val="004D5B31"/>
    <w:rsid w:val="004E0E33"/>
    <w:rsid w:val="004E32B1"/>
    <w:rsid w:val="004F22CB"/>
    <w:rsid w:val="004F3283"/>
    <w:rsid w:val="00500294"/>
    <w:rsid w:val="00501A71"/>
    <w:rsid w:val="00501E3E"/>
    <w:rsid w:val="00502182"/>
    <w:rsid w:val="0050725D"/>
    <w:rsid w:val="005078C5"/>
    <w:rsid w:val="0051262C"/>
    <w:rsid w:val="00513877"/>
    <w:rsid w:val="005153BC"/>
    <w:rsid w:val="00525B53"/>
    <w:rsid w:val="00526970"/>
    <w:rsid w:val="00526C93"/>
    <w:rsid w:val="005309E6"/>
    <w:rsid w:val="005336B7"/>
    <w:rsid w:val="005339AE"/>
    <w:rsid w:val="00533AC1"/>
    <w:rsid w:val="00535EA2"/>
    <w:rsid w:val="00536027"/>
    <w:rsid w:val="00537410"/>
    <w:rsid w:val="00541F08"/>
    <w:rsid w:val="00543061"/>
    <w:rsid w:val="00543205"/>
    <w:rsid w:val="00543238"/>
    <w:rsid w:val="005447F0"/>
    <w:rsid w:val="005463F1"/>
    <w:rsid w:val="00546548"/>
    <w:rsid w:val="00550787"/>
    <w:rsid w:val="005540B8"/>
    <w:rsid w:val="00554BA0"/>
    <w:rsid w:val="00554D4C"/>
    <w:rsid w:val="0055616D"/>
    <w:rsid w:val="005568AB"/>
    <w:rsid w:val="00560061"/>
    <w:rsid w:val="00560475"/>
    <w:rsid w:val="00562128"/>
    <w:rsid w:val="005671FC"/>
    <w:rsid w:val="0057456B"/>
    <w:rsid w:val="00575C3C"/>
    <w:rsid w:val="00575F8F"/>
    <w:rsid w:val="00576406"/>
    <w:rsid w:val="00576439"/>
    <w:rsid w:val="00576DB0"/>
    <w:rsid w:val="00576F7B"/>
    <w:rsid w:val="00580133"/>
    <w:rsid w:val="00580DE2"/>
    <w:rsid w:val="00580E92"/>
    <w:rsid w:val="0058244B"/>
    <w:rsid w:val="005843D9"/>
    <w:rsid w:val="00587136"/>
    <w:rsid w:val="00591832"/>
    <w:rsid w:val="00592841"/>
    <w:rsid w:val="00592FBD"/>
    <w:rsid w:val="00597F45"/>
    <w:rsid w:val="005A0B09"/>
    <w:rsid w:val="005A2631"/>
    <w:rsid w:val="005A357F"/>
    <w:rsid w:val="005A7BE5"/>
    <w:rsid w:val="005B4DEC"/>
    <w:rsid w:val="005B6FD0"/>
    <w:rsid w:val="005C0714"/>
    <w:rsid w:val="005C2563"/>
    <w:rsid w:val="005C2DC8"/>
    <w:rsid w:val="005C35F5"/>
    <w:rsid w:val="005C6148"/>
    <w:rsid w:val="005C61A5"/>
    <w:rsid w:val="005C7189"/>
    <w:rsid w:val="005D0159"/>
    <w:rsid w:val="005D294A"/>
    <w:rsid w:val="005D5D19"/>
    <w:rsid w:val="005E2C05"/>
    <w:rsid w:val="005E354E"/>
    <w:rsid w:val="005E4ACB"/>
    <w:rsid w:val="005E6754"/>
    <w:rsid w:val="005E6805"/>
    <w:rsid w:val="005E75BF"/>
    <w:rsid w:val="005F06D4"/>
    <w:rsid w:val="005F14FF"/>
    <w:rsid w:val="005F266D"/>
    <w:rsid w:val="005F2B49"/>
    <w:rsid w:val="005F6B47"/>
    <w:rsid w:val="006023ED"/>
    <w:rsid w:val="00603BE6"/>
    <w:rsid w:val="006044D5"/>
    <w:rsid w:val="0061009F"/>
    <w:rsid w:val="00612079"/>
    <w:rsid w:val="00614927"/>
    <w:rsid w:val="0062241B"/>
    <w:rsid w:val="00622481"/>
    <w:rsid w:val="006225E8"/>
    <w:rsid w:val="00622FDC"/>
    <w:rsid w:val="00624E1F"/>
    <w:rsid w:val="00625020"/>
    <w:rsid w:val="006265B6"/>
    <w:rsid w:val="00627756"/>
    <w:rsid w:val="0062779E"/>
    <w:rsid w:val="00642438"/>
    <w:rsid w:val="00642F26"/>
    <w:rsid w:val="00647B77"/>
    <w:rsid w:val="00650B3D"/>
    <w:rsid w:val="00650E5F"/>
    <w:rsid w:val="006514E3"/>
    <w:rsid w:val="0065274C"/>
    <w:rsid w:val="00653166"/>
    <w:rsid w:val="00653A12"/>
    <w:rsid w:val="00655563"/>
    <w:rsid w:val="00661A36"/>
    <w:rsid w:val="00661A71"/>
    <w:rsid w:val="006716C4"/>
    <w:rsid w:val="00672E90"/>
    <w:rsid w:val="0067423D"/>
    <w:rsid w:val="00674638"/>
    <w:rsid w:val="00676AC5"/>
    <w:rsid w:val="0068169B"/>
    <w:rsid w:val="00686900"/>
    <w:rsid w:val="00686D14"/>
    <w:rsid w:val="00686F03"/>
    <w:rsid w:val="00687ED7"/>
    <w:rsid w:val="006902BD"/>
    <w:rsid w:val="00691C4C"/>
    <w:rsid w:val="00696CE6"/>
    <w:rsid w:val="006A157B"/>
    <w:rsid w:val="006A2E1F"/>
    <w:rsid w:val="006A3921"/>
    <w:rsid w:val="006A3F11"/>
    <w:rsid w:val="006A7E7F"/>
    <w:rsid w:val="006B17A8"/>
    <w:rsid w:val="006B3083"/>
    <w:rsid w:val="006B315E"/>
    <w:rsid w:val="006B5345"/>
    <w:rsid w:val="006C0422"/>
    <w:rsid w:val="006C052B"/>
    <w:rsid w:val="006C144C"/>
    <w:rsid w:val="006C62E1"/>
    <w:rsid w:val="006D130C"/>
    <w:rsid w:val="006D166F"/>
    <w:rsid w:val="006D315E"/>
    <w:rsid w:val="006D48A4"/>
    <w:rsid w:val="006D4DFB"/>
    <w:rsid w:val="006D5063"/>
    <w:rsid w:val="006D6A67"/>
    <w:rsid w:val="006D7E7B"/>
    <w:rsid w:val="006E0F4E"/>
    <w:rsid w:val="006E481D"/>
    <w:rsid w:val="006E4AF1"/>
    <w:rsid w:val="006E6EAB"/>
    <w:rsid w:val="006F0345"/>
    <w:rsid w:val="006F0469"/>
    <w:rsid w:val="006F1C68"/>
    <w:rsid w:val="006F3927"/>
    <w:rsid w:val="006F5C45"/>
    <w:rsid w:val="006F6067"/>
    <w:rsid w:val="006F65B3"/>
    <w:rsid w:val="00700979"/>
    <w:rsid w:val="00701040"/>
    <w:rsid w:val="007040B6"/>
    <w:rsid w:val="00705076"/>
    <w:rsid w:val="00705597"/>
    <w:rsid w:val="00706E09"/>
    <w:rsid w:val="00710DB1"/>
    <w:rsid w:val="00710FD7"/>
    <w:rsid w:val="00711147"/>
    <w:rsid w:val="0071200C"/>
    <w:rsid w:val="0071222D"/>
    <w:rsid w:val="00712791"/>
    <w:rsid w:val="00714162"/>
    <w:rsid w:val="00714414"/>
    <w:rsid w:val="0071778D"/>
    <w:rsid w:val="00720A0B"/>
    <w:rsid w:val="00720D5D"/>
    <w:rsid w:val="00724891"/>
    <w:rsid w:val="007248EF"/>
    <w:rsid w:val="007277E3"/>
    <w:rsid w:val="00727F1F"/>
    <w:rsid w:val="00731A17"/>
    <w:rsid w:val="00734458"/>
    <w:rsid w:val="00735588"/>
    <w:rsid w:val="00737907"/>
    <w:rsid w:val="007419CF"/>
    <w:rsid w:val="0074241C"/>
    <w:rsid w:val="00742E9E"/>
    <w:rsid w:val="00743B01"/>
    <w:rsid w:val="0074487E"/>
    <w:rsid w:val="00746273"/>
    <w:rsid w:val="0075366F"/>
    <w:rsid w:val="00755084"/>
    <w:rsid w:val="00757595"/>
    <w:rsid w:val="00757E56"/>
    <w:rsid w:val="00760359"/>
    <w:rsid w:val="00762FD4"/>
    <w:rsid w:val="007652A0"/>
    <w:rsid w:val="0076599E"/>
    <w:rsid w:val="00766CA9"/>
    <w:rsid w:val="00767D3B"/>
    <w:rsid w:val="007721BF"/>
    <w:rsid w:val="00774466"/>
    <w:rsid w:val="00774E70"/>
    <w:rsid w:val="0078181E"/>
    <w:rsid w:val="00783E8E"/>
    <w:rsid w:val="00784E2E"/>
    <w:rsid w:val="007913E4"/>
    <w:rsid w:val="00793351"/>
    <w:rsid w:val="00794D82"/>
    <w:rsid w:val="00796CEE"/>
    <w:rsid w:val="00796F70"/>
    <w:rsid w:val="007A1F02"/>
    <w:rsid w:val="007A209A"/>
    <w:rsid w:val="007A34FD"/>
    <w:rsid w:val="007A4664"/>
    <w:rsid w:val="007A5B91"/>
    <w:rsid w:val="007B042E"/>
    <w:rsid w:val="007B2713"/>
    <w:rsid w:val="007B514D"/>
    <w:rsid w:val="007B5396"/>
    <w:rsid w:val="007C0B2A"/>
    <w:rsid w:val="007C32B9"/>
    <w:rsid w:val="007C5177"/>
    <w:rsid w:val="007D4195"/>
    <w:rsid w:val="007D7866"/>
    <w:rsid w:val="007E0460"/>
    <w:rsid w:val="007E1144"/>
    <w:rsid w:val="007E74E0"/>
    <w:rsid w:val="007F0BA1"/>
    <w:rsid w:val="007F111E"/>
    <w:rsid w:val="007F2D42"/>
    <w:rsid w:val="007F36E0"/>
    <w:rsid w:val="007F52CB"/>
    <w:rsid w:val="007F638E"/>
    <w:rsid w:val="007F65AC"/>
    <w:rsid w:val="00801498"/>
    <w:rsid w:val="008026CE"/>
    <w:rsid w:val="00814730"/>
    <w:rsid w:val="00815181"/>
    <w:rsid w:val="008163DD"/>
    <w:rsid w:val="008203AA"/>
    <w:rsid w:val="008219EA"/>
    <w:rsid w:val="00823596"/>
    <w:rsid w:val="008307CA"/>
    <w:rsid w:val="00831713"/>
    <w:rsid w:val="00833960"/>
    <w:rsid w:val="00834C83"/>
    <w:rsid w:val="00834F22"/>
    <w:rsid w:val="00837732"/>
    <w:rsid w:val="0083791E"/>
    <w:rsid w:val="00840C83"/>
    <w:rsid w:val="00841741"/>
    <w:rsid w:val="00841B44"/>
    <w:rsid w:val="008432A8"/>
    <w:rsid w:val="00844759"/>
    <w:rsid w:val="00844B72"/>
    <w:rsid w:val="0084715E"/>
    <w:rsid w:val="00847780"/>
    <w:rsid w:val="00850296"/>
    <w:rsid w:val="00850E31"/>
    <w:rsid w:val="008525F9"/>
    <w:rsid w:val="00853121"/>
    <w:rsid w:val="0085454F"/>
    <w:rsid w:val="00854E67"/>
    <w:rsid w:val="00857D8A"/>
    <w:rsid w:val="008602F9"/>
    <w:rsid w:val="00861230"/>
    <w:rsid w:val="00861F46"/>
    <w:rsid w:val="00864855"/>
    <w:rsid w:val="00865D96"/>
    <w:rsid w:val="00866EBF"/>
    <w:rsid w:val="00866FE4"/>
    <w:rsid w:val="00870017"/>
    <w:rsid w:val="008708C1"/>
    <w:rsid w:val="00871687"/>
    <w:rsid w:val="0087200B"/>
    <w:rsid w:val="00874D77"/>
    <w:rsid w:val="00874E49"/>
    <w:rsid w:val="00875A82"/>
    <w:rsid w:val="00876898"/>
    <w:rsid w:val="00880514"/>
    <w:rsid w:val="00881FFB"/>
    <w:rsid w:val="00882D7E"/>
    <w:rsid w:val="0088324E"/>
    <w:rsid w:val="00883CC4"/>
    <w:rsid w:val="00887318"/>
    <w:rsid w:val="00887DA4"/>
    <w:rsid w:val="0089272D"/>
    <w:rsid w:val="00892A80"/>
    <w:rsid w:val="00893A2F"/>
    <w:rsid w:val="00895840"/>
    <w:rsid w:val="00896503"/>
    <w:rsid w:val="008A0276"/>
    <w:rsid w:val="008A4BB7"/>
    <w:rsid w:val="008A4E13"/>
    <w:rsid w:val="008A4FC4"/>
    <w:rsid w:val="008A72CC"/>
    <w:rsid w:val="008B0D72"/>
    <w:rsid w:val="008B182B"/>
    <w:rsid w:val="008B3FC6"/>
    <w:rsid w:val="008B7BBA"/>
    <w:rsid w:val="008C3E25"/>
    <w:rsid w:val="008D4DCA"/>
    <w:rsid w:val="008D544B"/>
    <w:rsid w:val="008D5B04"/>
    <w:rsid w:val="008E1218"/>
    <w:rsid w:val="008E53E8"/>
    <w:rsid w:val="008F1DF5"/>
    <w:rsid w:val="008F32C3"/>
    <w:rsid w:val="008F4781"/>
    <w:rsid w:val="008F5E45"/>
    <w:rsid w:val="008F7CDB"/>
    <w:rsid w:val="0090148E"/>
    <w:rsid w:val="009033FD"/>
    <w:rsid w:val="00903C52"/>
    <w:rsid w:val="009109B6"/>
    <w:rsid w:val="009130D8"/>
    <w:rsid w:val="0091414C"/>
    <w:rsid w:val="009142E3"/>
    <w:rsid w:val="00920408"/>
    <w:rsid w:val="009207F1"/>
    <w:rsid w:val="00921174"/>
    <w:rsid w:val="009235A2"/>
    <w:rsid w:val="00924573"/>
    <w:rsid w:val="00927E85"/>
    <w:rsid w:val="0093619F"/>
    <w:rsid w:val="00936978"/>
    <w:rsid w:val="009427E5"/>
    <w:rsid w:val="00944BA9"/>
    <w:rsid w:val="009452E1"/>
    <w:rsid w:val="009454B7"/>
    <w:rsid w:val="009560CF"/>
    <w:rsid w:val="00956603"/>
    <w:rsid w:val="00957FD5"/>
    <w:rsid w:val="009613D8"/>
    <w:rsid w:val="00961E8E"/>
    <w:rsid w:val="00963663"/>
    <w:rsid w:val="0096603D"/>
    <w:rsid w:val="00971C80"/>
    <w:rsid w:val="009735A1"/>
    <w:rsid w:val="00974275"/>
    <w:rsid w:val="009804FC"/>
    <w:rsid w:val="00982969"/>
    <w:rsid w:val="0098474B"/>
    <w:rsid w:val="00986B70"/>
    <w:rsid w:val="00986EC5"/>
    <w:rsid w:val="00987B9C"/>
    <w:rsid w:val="00990361"/>
    <w:rsid w:val="009918F1"/>
    <w:rsid w:val="0099202F"/>
    <w:rsid w:val="009920A8"/>
    <w:rsid w:val="00992DCC"/>
    <w:rsid w:val="00994BD1"/>
    <w:rsid w:val="00995CBA"/>
    <w:rsid w:val="0099678C"/>
    <w:rsid w:val="009969ED"/>
    <w:rsid w:val="009979D1"/>
    <w:rsid w:val="009A121D"/>
    <w:rsid w:val="009A1DB4"/>
    <w:rsid w:val="009A27FF"/>
    <w:rsid w:val="009A76E6"/>
    <w:rsid w:val="009B030C"/>
    <w:rsid w:val="009B0C96"/>
    <w:rsid w:val="009B100D"/>
    <w:rsid w:val="009C04D7"/>
    <w:rsid w:val="009C06B3"/>
    <w:rsid w:val="009C222B"/>
    <w:rsid w:val="009C3B9D"/>
    <w:rsid w:val="009C5B2D"/>
    <w:rsid w:val="009C5E0F"/>
    <w:rsid w:val="009C64D7"/>
    <w:rsid w:val="009C66DB"/>
    <w:rsid w:val="009C67A8"/>
    <w:rsid w:val="009C67B9"/>
    <w:rsid w:val="009C7795"/>
    <w:rsid w:val="009D1BAD"/>
    <w:rsid w:val="009D1D6A"/>
    <w:rsid w:val="009D201B"/>
    <w:rsid w:val="009D210E"/>
    <w:rsid w:val="009D4CE8"/>
    <w:rsid w:val="009D5D9C"/>
    <w:rsid w:val="009E2171"/>
    <w:rsid w:val="009E46B8"/>
    <w:rsid w:val="009E5044"/>
    <w:rsid w:val="009E5F0F"/>
    <w:rsid w:val="009F3314"/>
    <w:rsid w:val="009F3E6A"/>
    <w:rsid w:val="009F643B"/>
    <w:rsid w:val="00A0105D"/>
    <w:rsid w:val="00A02378"/>
    <w:rsid w:val="00A03638"/>
    <w:rsid w:val="00A057A5"/>
    <w:rsid w:val="00A0657F"/>
    <w:rsid w:val="00A06F53"/>
    <w:rsid w:val="00A112B5"/>
    <w:rsid w:val="00A14C78"/>
    <w:rsid w:val="00A16420"/>
    <w:rsid w:val="00A211F7"/>
    <w:rsid w:val="00A24FE6"/>
    <w:rsid w:val="00A250C1"/>
    <w:rsid w:val="00A25F7E"/>
    <w:rsid w:val="00A270EC"/>
    <w:rsid w:val="00A275C7"/>
    <w:rsid w:val="00A322F6"/>
    <w:rsid w:val="00A34DA7"/>
    <w:rsid w:val="00A37755"/>
    <w:rsid w:val="00A43EDD"/>
    <w:rsid w:val="00A46444"/>
    <w:rsid w:val="00A50948"/>
    <w:rsid w:val="00A5451D"/>
    <w:rsid w:val="00A5539F"/>
    <w:rsid w:val="00A55C83"/>
    <w:rsid w:val="00A57815"/>
    <w:rsid w:val="00A6082C"/>
    <w:rsid w:val="00A62266"/>
    <w:rsid w:val="00A62F82"/>
    <w:rsid w:val="00A62FAD"/>
    <w:rsid w:val="00A6343E"/>
    <w:rsid w:val="00A679A7"/>
    <w:rsid w:val="00A70CDC"/>
    <w:rsid w:val="00A7133D"/>
    <w:rsid w:val="00A71D76"/>
    <w:rsid w:val="00A71E43"/>
    <w:rsid w:val="00A722EF"/>
    <w:rsid w:val="00A7536A"/>
    <w:rsid w:val="00A7788C"/>
    <w:rsid w:val="00A77AF5"/>
    <w:rsid w:val="00A82650"/>
    <w:rsid w:val="00A82B37"/>
    <w:rsid w:val="00A954B7"/>
    <w:rsid w:val="00A95802"/>
    <w:rsid w:val="00A96057"/>
    <w:rsid w:val="00A960B8"/>
    <w:rsid w:val="00AA28A5"/>
    <w:rsid w:val="00AA5600"/>
    <w:rsid w:val="00AA5DDC"/>
    <w:rsid w:val="00AA7009"/>
    <w:rsid w:val="00AB4283"/>
    <w:rsid w:val="00AB605E"/>
    <w:rsid w:val="00AC00E9"/>
    <w:rsid w:val="00AC0DF9"/>
    <w:rsid w:val="00AC10A5"/>
    <w:rsid w:val="00AC2595"/>
    <w:rsid w:val="00AC2D5B"/>
    <w:rsid w:val="00AC3C0A"/>
    <w:rsid w:val="00AC4557"/>
    <w:rsid w:val="00AC6321"/>
    <w:rsid w:val="00AC76C1"/>
    <w:rsid w:val="00AD36B2"/>
    <w:rsid w:val="00AD4D36"/>
    <w:rsid w:val="00AD5C8F"/>
    <w:rsid w:val="00AE21D3"/>
    <w:rsid w:val="00AE2A17"/>
    <w:rsid w:val="00AE37A6"/>
    <w:rsid w:val="00AE43D9"/>
    <w:rsid w:val="00AE6EB7"/>
    <w:rsid w:val="00AE728D"/>
    <w:rsid w:val="00AE7A27"/>
    <w:rsid w:val="00AF00E5"/>
    <w:rsid w:val="00AF236E"/>
    <w:rsid w:val="00AF27A4"/>
    <w:rsid w:val="00AF428D"/>
    <w:rsid w:val="00AF47AE"/>
    <w:rsid w:val="00AF4E5F"/>
    <w:rsid w:val="00AF5186"/>
    <w:rsid w:val="00AF7CA8"/>
    <w:rsid w:val="00B01588"/>
    <w:rsid w:val="00B01936"/>
    <w:rsid w:val="00B03CE0"/>
    <w:rsid w:val="00B048CC"/>
    <w:rsid w:val="00B05554"/>
    <w:rsid w:val="00B11A9B"/>
    <w:rsid w:val="00B13AE9"/>
    <w:rsid w:val="00B15C9D"/>
    <w:rsid w:val="00B24B2A"/>
    <w:rsid w:val="00B2511F"/>
    <w:rsid w:val="00B26ED4"/>
    <w:rsid w:val="00B2739E"/>
    <w:rsid w:val="00B30AF4"/>
    <w:rsid w:val="00B31D4A"/>
    <w:rsid w:val="00B324C1"/>
    <w:rsid w:val="00B32881"/>
    <w:rsid w:val="00B32ABB"/>
    <w:rsid w:val="00B40109"/>
    <w:rsid w:val="00B40BD2"/>
    <w:rsid w:val="00B41FD3"/>
    <w:rsid w:val="00B426D3"/>
    <w:rsid w:val="00B431DE"/>
    <w:rsid w:val="00B452C0"/>
    <w:rsid w:val="00B453FD"/>
    <w:rsid w:val="00B47B8F"/>
    <w:rsid w:val="00B5176B"/>
    <w:rsid w:val="00B52999"/>
    <w:rsid w:val="00B57230"/>
    <w:rsid w:val="00B622CF"/>
    <w:rsid w:val="00B632F8"/>
    <w:rsid w:val="00B64B6C"/>
    <w:rsid w:val="00B65552"/>
    <w:rsid w:val="00B67D13"/>
    <w:rsid w:val="00B70D03"/>
    <w:rsid w:val="00B70E0C"/>
    <w:rsid w:val="00B74AAD"/>
    <w:rsid w:val="00B77034"/>
    <w:rsid w:val="00B778F7"/>
    <w:rsid w:val="00B77DD8"/>
    <w:rsid w:val="00B77EE9"/>
    <w:rsid w:val="00B803E7"/>
    <w:rsid w:val="00B80CB1"/>
    <w:rsid w:val="00B82E14"/>
    <w:rsid w:val="00B84C4F"/>
    <w:rsid w:val="00B86D6B"/>
    <w:rsid w:val="00B9545F"/>
    <w:rsid w:val="00B968FF"/>
    <w:rsid w:val="00B97484"/>
    <w:rsid w:val="00BA2B5A"/>
    <w:rsid w:val="00BA4AF9"/>
    <w:rsid w:val="00BA4DDE"/>
    <w:rsid w:val="00BB0EB7"/>
    <w:rsid w:val="00BB13A0"/>
    <w:rsid w:val="00BB1A96"/>
    <w:rsid w:val="00BB1DA6"/>
    <w:rsid w:val="00BB206A"/>
    <w:rsid w:val="00BB2323"/>
    <w:rsid w:val="00BB47D3"/>
    <w:rsid w:val="00BB4CF6"/>
    <w:rsid w:val="00BC1B0A"/>
    <w:rsid w:val="00BC5E1D"/>
    <w:rsid w:val="00BC655F"/>
    <w:rsid w:val="00BC6819"/>
    <w:rsid w:val="00BD09F9"/>
    <w:rsid w:val="00BD1772"/>
    <w:rsid w:val="00BD35CB"/>
    <w:rsid w:val="00BD6C11"/>
    <w:rsid w:val="00BE002C"/>
    <w:rsid w:val="00BE1685"/>
    <w:rsid w:val="00BE1953"/>
    <w:rsid w:val="00BE1E62"/>
    <w:rsid w:val="00BE4529"/>
    <w:rsid w:val="00BE5D92"/>
    <w:rsid w:val="00BE75B2"/>
    <w:rsid w:val="00BE7FDE"/>
    <w:rsid w:val="00BF52B2"/>
    <w:rsid w:val="00BF7052"/>
    <w:rsid w:val="00C003FC"/>
    <w:rsid w:val="00C025E9"/>
    <w:rsid w:val="00C05139"/>
    <w:rsid w:val="00C056BB"/>
    <w:rsid w:val="00C05FAB"/>
    <w:rsid w:val="00C07A10"/>
    <w:rsid w:val="00C11B38"/>
    <w:rsid w:val="00C12002"/>
    <w:rsid w:val="00C12376"/>
    <w:rsid w:val="00C12431"/>
    <w:rsid w:val="00C1356F"/>
    <w:rsid w:val="00C2008E"/>
    <w:rsid w:val="00C20DEA"/>
    <w:rsid w:val="00C21138"/>
    <w:rsid w:val="00C25656"/>
    <w:rsid w:val="00C26AE6"/>
    <w:rsid w:val="00C30C28"/>
    <w:rsid w:val="00C344C1"/>
    <w:rsid w:val="00C3674D"/>
    <w:rsid w:val="00C43EDE"/>
    <w:rsid w:val="00C445A5"/>
    <w:rsid w:val="00C471D9"/>
    <w:rsid w:val="00C4785B"/>
    <w:rsid w:val="00C51D2F"/>
    <w:rsid w:val="00C52FA0"/>
    <w:rsid w:val="00C5377E"/>
    <w:rsid w:val="00C55F9E"/>
    <w:rsid w:val="00C57BEF"/>
    <w:rsid w:val="00C60AC3"/>
    <w:rsid w:val="00C6509F"/>
    <w:rsid w:val="00C656F3"/>
    <w:rsid w:val="00C65D38"/>
    <w:rsid w:val="00C67891"/>
    <w:rsid w:val="00C7016E"/>
    <w:rsid w:val="00C715B4"/>
    <w:rsid w:val="00C73727"/>
    <w:rsid w:val="00C83BBC"/>
    <w:rsid w:val="00C87285"/>
    <w:rsid w:val="00C90AB6"/>
    <w:rsid w:val="00C938C7"/>
    <w:rsid w:val="00C93FC7"/>
    <w:rsid w:val="00C9736C"/>
    <w:rsid w:val="00C97383"/>
    <w:rsid w:val="00CA1712"/>
    <w:rsid w:val="00CA1AA0"/>
    <w:rsid w:val="00CA348A"/>
    <w:rsid w:val="00CA3EEB"/>
    <w:rsid w:val="00CA4B7F"/>
    <w:rsid w:val="00CA5EF8"/>
    <w:rsid w:val="00CB003A"/>
    <w:rsid w:val="00CB1706"/>
    <w:rsid w:val="00CB2CE6"/>
    <w:rsid w:val="00CC06EF"/>
    <w:rsid w:val="00CC0804"/>
    <w:rsid w:val="00CC3058"/>
    <w:rsid w:val="00CC4CB0"/>
    <w:rsid w:val="00CC5917"/>
    <w:rsid w:val="00CC61B2"/>
    <w:rsid w:val="00CD0374"/>
    <w:rsid w:val="00CD19DE"/>
    <w:rsid w:val="00CD4B83"/>
    <w:rsid w:val="00CD7295"/>
    <w:rsid w:val="00CD775B"/>
    <w:rsid w:val="00CE0851"/>
    <w:rsid w:val="00CE19CF"/>
    <w:rsid w:val="00CE2A0C"/>
    <w:rsid w:val="00CE2C97"/>
    <w:rsid w:val="00CE452A"/>
    <w:rsid w:val="00CE5152"/>
    <w:rsid w:val="00CE52F0"/>
    <w:rsid w:val="00CE757E"/>
    <w:rsid w:val="00CF08BB"/>
    <w:rsid w:val="00CF177C"/>
    <w:rsid w:val="00CF1E53"/>
    <w:rsid w:val="00CF2ABD"/>
    <w:rsid w:val="00CF4930"/>
    <w:rsid w:val="00CF71CE"/>
    <w:rsid w:val="00D00E26"/>
    <w:rsid w:val="00D015B0"/>
    <w:rsid w:val="00D07B9E"/>
    <w:rsid w:val="00D1389A"/>
    <w:rsid w:val="00D13DAC"/>
    <w:rsid w:val="00D15DFB"/>
    <w:rsid w:val="00D16A3D"/>
    <w:rsid w:val="00D216D3"/>
    <w:rsid w:val="00D243E3"/>
    <w:rsid w:val="00D25B87"/>
    <w:rsid w:val="00D30E68"/>
    <w:rsid w:val="00D31037"/>
    <w:rsid w:val="00D32AB5"/>
    <w:rsid w:val="00D36D26"/>
    <w:rsid w:val="00D468E7"/>
    <w:rsid w:val="00D544E5"/>
    <w:rsid w:val="00D54A24"/>
    <w:rsid w:val="00D57397"/>
    <w:rsid w:val="00D617BE"/>
    <w:rsid w:val="00D61996"/>
    <w:rsid w:val="00D622EB"/>
    <w:rsid w:val="00D62C10"/>
    <w:rsid w:val="00D631DE"/>
    <w:rsid w:val="00D654CD"/>
    <w:rsid w:val="00D65F47"/>
    <w:rsid w:val="00D6722C"/>
    <w:rsid w:val="00D678C7"/>
    <w:rsid w:val="00D70ACB"/>
    <w:rsid w:val="00D74405"/>
    <w:rsid w:val="00D74C59"/>
    <w:rsid w:val="00D77AD9"/>
    <w:rsid w:val="00D8261A"/>
    <w:rsid w:val="00D84CE4"/>
    <w:rsid w:val="00D86918"/>
    <w:rsid w:val="00D9415C"/>
    <w:rsid w:val="00D9553C"/>
    <w:rsid w:val="00D95F06"/>
    <w:rsid w:val="00D97669"/>
    <w:rsid w:val="00DA2CC3"/>
    <w:rsid w:val="00DA469E"/>
    <w:rsid w:val="00DA716B"/>
    <w:rsid w:val="00DA741D"/>
    <w:rsid w:val="00DB1970"/>
    <w:rsid w:val="00DB2E63"/>
    <w:rsid w:val="00DB3618"/>
    <w:rsid w:val="00DB394C"/>
    <w:rsid w:val="00DB45F8"/>
    <w:rsid w:val="00DB4A20"/>
    <w:rsid w:val="00DB54C4"/>
    <w:rsid w:val="00DB7675"/>
    <w:rsid w:val="00DC3565"/>
    <w:rsid w:val="00DD03E4"/>
    <w:rsid w:val="00DD0414"/>
    <w:rsid w:val="00DD0C8A"/>
    <w:rsid w:val="00DD108E"/>
    <w:rsid w:val="00DD14E2"/>
    <w:rsid w:val="00DD2377"/>
    <w:rsid w:val="00DD3A15"/>
    <w:rsid w:val="00DE29B0"/>
    <w:rsid w:val="00DE49EC"/>
    <w:rsid w:val="00DE5AC1"/>
    <w:rsid w:val="00DE6D57"/>
    <w:rsid w:val="00DE6D83"/>
    <w:rsid w:val="00DE78BF"/>
    <w:rsid w:val="00DF11AD"/>
    <w:rsid w:val="00DF4584"/>
    <w:rsid w:val="00DF516A"/>
    <w:rsid w:val="00DF5668"/>
    <w:rsid w:val="00DF5A4D"/>
    <w:rsid w:val="00E00AA5"/>
    <w:rsid w:val="00E02496"/>
    <w:rsid w:val="00E02AFC"/>
    <w:rsid w:val="00E03F61"/>
    <w:rsid w:val="00E05958"/>
    <w:rsid w:val="00E06041"/>
    <w:rsid w:val="00E0664B"/>
    <w:rsid w:val="00E12CF1"/>
    <w:rsid w:val="00E12F6C"/>
    <w:rsid w:val="00E1514B"/>
    <w:rsid w:val="00E25DCD"/>
    <w:rsid w:val="00E25EED"/>
    <w:rsid w:val="00E269E1"/>
    <w:rsid w:val="00E30D41"/>
    <w:rsid w:val="00E31143"/>
    <w:rsid w:val="00E326FF"/>
    <w:rsid w:val="00E33A7F"/>
    <w:rsid w:val="00E35156"/>
    <w:rsid w:val="00E351DC"/>
    <w:rsid w:val="00E3790B"/>
    <w:rsid w:val="00E414A0"/>
    <w:rsid w:val="00E425AA"/>
    <w:rsid w:val="00E42802"/>
    <w:rsid w:val="00E42F4F"/>
    <w:rsid w:val="00E43EA9"/>
    <w:rsid w:val="00E4543F"/>
    <w:rsid w:val="00E45F13"/>
    <w:rsid w:val="00E469CB"/>
    <w:rsid w:val="00E472E2"/>
    <w:rsid w:val="00E4790B"/>
    <w:rsid w:val="00E50336"/>
    <w:rsid w:val="00E510BC"/>
    <w:rsid w:val="00E51A6A"/>
    <w:rsid w:val="00E52BA4"/>
    <w:rsid w:val="00E61256"/>
    <w:rsid w:val="00E61EB6"/>
    <w:rsid w:val="00E62C01"/>
    <w:rsid w:val="00E62EFE"/>
    <w:rsid w:val="00E7334C"/>
    <w:rsid w:val="00E73CB2"/>
    <w:rsid w:val="00E75F3D"/>
    <w:rsid w:val="00E76946"/>
    <w:rsid w:val="00E77672"/>
    <w:rsid w:val="00E8145E"/>
    <w:rsid w:val="00E81958"/>
    <w:rsid w:val="00E81A79"/>
    <w:rsid w:val="00E839BA"/>
    <w:rsid w:val="00E8428A"/>
    <w:rsid w:val="00E860F7"/>
    <w:rsid w:val="00E92555"/>
    <w:rsid w:val="00E92C8B"/>
    <w:rsid w:val="00E9379A"/>
    <w:rsid w:val="00E94267"/>
    <w:rsid w:val="00E97F7D"/>
    <w:rsid w:val="00EA186D"/>
    <w:rsid w:val="00EA20C3"/>
    <w:rsid w:val="00EA2469"/>
    <w:rsid w:val="00EA59B8"/>
    <w:rsid w:val="00EA5A01"/>
    <w:rsid w:val="00EA6A58"/>
    <w:rsid w:val="00EB5531"/>
    <w:rsid w:val="00EB6420"/>
    <w:rsid w:val="00EB723F"/>
    <w:rsid w:val="00EC0F54"/>
    <w:rsid w:val="00EC2890"/>
    <w:rsid w:val="00EC2DF9"/>
    <w:rsid w:val="00EC6B44"/>
    <w:rsid w:val="00EC6CDF"/>
    <w:rsid w:val="00EC7820"/>
    <w:rsid w:val="00EC7C85"/>
    <w:rsid w:val="00EC7E47"/>
    <w:rsid w:val="00ED401C"/>
    <w:rsid w:val="00ED452B"/>
    <w:rsid w:val="00ED47E1"/>
    <w:rsid w:val="00ED5356"/>
    <w:rsid w:val="00ED64EC"/>
    <w:rsid w:val="00ED7D8F"/>
    <w:rsid w:val="00EE6E36"/>
    <w:rsid w:val="00EF0686"/>
    <w:rsid w:val="00EF5815"/>
    <w:rsid w:val="00F00F8A"/>
    <w:rsid w:val="00F016BC"/>
    <w:rsid w:val="00F03D69"/>
    <w:rsid w:val="00F043E8"/>
    <w:rsid w:val="00F0660B"/>
    <w:rsid w:val="00F067AD"/>
    <w:rsid w:val="00F10070"/>
    <w:rsid w:val="00F10129"/>
    <w:rsid w:val="00F10728"/>
    <w:rsid w:val="00F11064"/>
    <w:rsid w:val="00F123AE"/>
    <w:rsid w:val="00F13EB2"/>
    <w:rsid w:val="00F16C91"/>
    <w:rsid w:val="00F16DD9"/>
    <w:rsid w:val="00F23862"/>
    <w:rsid w:val="00F25127"/>
    <w:rsid w:val="00F257D6"/>
    <w:rsid w:val="00F25C4D"/>
    <w:rsid w:val="00F26721"/>
    <w:rsid w:val="00F26DCD"/>
    <w:rsid w:val="00F27474"/>
    <w:rsid w:val="00F30490"/>
    <w:rsid w:val="00F31489"/>
    <w:rsid w:val="00F32B93"/>
    <w:rsid w:val="00F3621C"/>
    <w:rsid w:val="00F369ED"/>
    <w:rsid w:val="00F376C7"/>
    <w:rsid w:val="00F40764"/>
    <w:rsid w:val="00F40E4F"/>
    <w:rsid w:val="00F42EAE"/>
    <w:rsid w:val="00F435CA"/>
    <w:rsid w:val="00F45CDD"/>
    <w:rsid w:val="00F475DC"/>
    <w:rsid w:val="00F47733"/>
    <w:rsid w:val="00F50B23"/>
    <w:rsid w:val="00F51EED"/>
    <w:rsid w:val="00F53901"/>
    <w:rsid w:val="00F53D6D"/>
    <w:rsid w:val="00F5551A"/>
    <w:rsid w:val="00F56AAB"/>
    <w:rsid w:val="00F600C7"/>
    <w:rsid w:val="00F64F61"/>
    <w:rsid w:val="00F65E3A"/>
    <w:rsid w:val="00F6751D"/>
    <w:rsid w:val="00F71193"/>
    <w:rsid w:val="00F73331"/>
    <w:rsid w:val="00F74C65"/>
    <w:rsid w:val="00F75289"/>
    <w:rsid w:val="00F77E5A"/>
    <w:rsid w:val="00F82B38"/>
    <w:rsid w:val="00F83CEB"/>
    <w:rsid w:val="00F87174"/>
    <w:rsid w:val="00F90AD2"/>
    <w:rsid w:val="00F90BF8"/>
    <w:rsid w:val="00F90C2A"/>
    <w:rsid w:val="00F90EAD"/>
    <w:rsid w:val="00F91D37"/>
    <w:rsid w:val="00F91DEC"/>
    <w:rsid w:val="00F93538"/>
    <w:rsid w:val="00F94913"/>
    <w:rsid w:val="00F95A04"/>
    <w:rsid w:val="00F9610D"/>
    <w:rsid w:val="00F97657"/>
    <w:rsid w:val="00FA05A0"/>
    <w:rsid w:val="00FB2F82"/>
    <w:rsid w:val="00FB4704"/>
    <w:rsid w:val="00FB5730"/>
    <w:rsid w:val="00FB5D26"/>
    <w:rsid w:val="00FB657F"/>
    <w:rsid w:val="00FB7433"/>
    <w:rsid w:val="00FC2D3D"/>
    <w:rsid w:val="00FC3FE8"/>
    <w:rsid w:val="00FC44A1"/>
    <w:rsid w:val="00FC5263"/>
    <w:rsid w:val="00FC5838"/>
    <w:rsid w:val="00FC758A"/>
    <w:rsid w:val="00FD4962"/>
    <w:rsid w:val="00FD4BB0"/>
    <w:rsid w:val="00FE3684"/>
    <w:rsid w:val="00FE3C9F"/>
    <w:rsid w:val="00FE5373"/>
    <w:rsid w:val="00FE6DBE"/>
    <w:rsid w:val="00FE7D09"/>
    <w:rsid w:val="00FF1114"/>
    <w:rsid w:val="00FF2ED7"/>
    <w:rsid w:val="00FF336D"/>
    <w:rsid w:val="00FF49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;"/>
  <w14:docId w14:val="3465E2D2"/>
  <w15:docId w15:val="{2659EC80-79F7-406E-A9E2-98FE5D26F0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lang w:val="de-CH" w:eastAsia="en-US" w:bidi="ar-SA"/>
      </w:rPr>
    </w:rPrDefault>
    <w:pPrDefault>
      <w:pPr>
        <w:spacing w:line="280" w:lineRule="atLeast"/>
      </w:pPr>
    </w:pPrDefault>
  </w:docDefaults>
  <w:latentStyles w:defLockedState="0" w:defUIPriority="7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/>
    <w:lsdException w:name="heading 9" w:semiHidden="1" w:uiPriority="9" w:unhideWhenUsed="1"/>
    <w:lsdException w:name="index 1" w:semiHidden="1" w:uiPriority="99" w:unhideWhenUsed="1"/>
    <w:lsdException w:name="index 2" w:semiHidden="1"/>
    <w:lsdException w:name="index 3" w:semiHidden="1"/>
    <w:lsdException w:name="index 4" w:semiHidden="1"/>
    <w:lsdException w:name="index 5" w:semiHidden="1"/>
    <w:lsdException w:name="index 6" w:semiHidden="1"/>
    <w:lsdException w:name="index 7" w:semiHidden="1"/>
    <w:lsdException w:name="index 8" w:semiHidden="1"/>
    <w:lsdException w:name="index 9" w:semiHidden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/>
    <w:lsdException w:name="toc 7" w:semiHidden="1" w:uiPriority="39"/>
    <w:lsdException w:name="toc 8" w:semiHidden="1" w:uiPriority="39"/>
    <w:lsdException w:name="toc 9" w:semiHidden="1" w:uiPriority="39"/>
    <w:lsdException w:name="Normal Indent" w:semiHidden="1"/>
    <w:lsdException w:name="footnote text" w:semiHidden="1" w:uiPriority="99" w:unhideWhenUsed="1"/>
    <w:lsdException w:name="annotation text" w:semiHidden="1"/>
    <w:lsdException w:name="header" w:semiHidden="1" w:uiPriority="99" w:unhideWhenUsed="1"/>
    <w:lsdException w:name="footer" w:semiHidden="1" w:uiPriority="99" w:unhideWhenUsed="1"/>
    <w:lsdException w:name="index heading" w:semiHidden="1"/>
    <w:lsdException w:name="caption" w:uiPriority="35"/>
    <w:lsdException w:name="table of figures" w:semiHidden="1" w:uiPriority="99" w:unhideWhenUsed="1"/>
    <w:lsdException w:name="envelope address" w:semiHidden="1"/>
    <w:lsdException w:name="envelope return" w:semiHidden="1"/>
    <w:lsdException w:name="footnote reference" w:semiHidden="1" w:uiPriority="99" w:unhideWhenUsed="1"/>
    <w:lsdException w:name="annotation reference" w:semiHidden="1"/>
    <w:lsdException w:name="line number" w:semiHidden="1"/>
    <w:lsdException w:name="page number" w:uiPriority="99"/>
    <w:lsdException w:name="endnote reference" w:semiHidden="1" w:uiPriority="99" w:unhideWhenUsed="1"/>
    <w:lsdException w:name="endnote text" w:semiHidden="1" w:uiPriority="99" w:unhideWhenUsed="1"/>
    <w:lsdException w:name="table of authorities" w:semiHidden="1"/>
    <w:lsdException w:name="macro" w:semiHidden="1"/>
    <w:lsdException w:name="toa heading" w:semiHidden="1"/>
    <w:lsdException w:name="List" w:semiHidden="1"/>
    <w:lsdException w:name="List Bullet" w:semiHidden="1" w:uiPriority="99" w:unhideWhenUsed="1"/>
    <w:lsdException w:name="List Number" w:semiHidden="1"/>
    <w:lsdException w:name="List 2" w:semiHidden="1"/>
    <w:lsdException w:name="List 3" w:semiHidden="1"/>
    <w:lsdException w:name="List 4" w:semiHidden="1"/>
    <w:lsdException w:name="List 5" w:semiHidden="1"/>
    <w:lsdException w:name="List Bullet 2" w:semiHidden="1" w:uiPriority="99" w:unhideWhenUsed="1"/>
    <w:lsdException w:name="List Bullet 3" w:semiHidden="1" w:uiPriority="99" w:unhideWhenUsed="1"/>
    <w:lsdException w:name="List Bullet 4" w:semiHidden="1"/>
    <w:lsdException w:name="List Bullet 5" w:semiHidden="1"/>
    <w:lsdException w:name="List Number 2" w:semiHidden="1"/>
    <w:lsdException w:name="List Number 3" w:semiHidden="1"/>
    <w:lsdException w:name="List Number 4" w:semiHidden="1"/>
    <w:lsdException w:name="List Number 5" w:semiHidden="1"/>
    <w:lsdException w:name="Title" w:uiPriority="10" w:qFormat="1"/>
    <w:lsdException w:name="Closing" w:semiHidden="1"/>
    <w:lsdException w:name="Signature" w:semiHidden="1"/>
    <w:lsdException w:name="Default Paragraph Font" w:semiHidden="1" w:uiPriority="1" w:unhideWhenUsed="1"/>
    <w:lsdException w:name="Body Text" w:semiHidden="1"/>
    <w:lsdException w:name="Body Text Indent" w:semiHidden="1"/>
    <w:lsdException w:name="List Continue" w:semiHidden="1"/>
    <w:lsdException w:name="List Continue 2" w:semiHidden="1"/>
    <w:lsdException w:name="List Continue 3" w:semiHidden="1"/>
    <w:lsdException w:name="List Continue 4" w:semiHidden="1"/>
    <w:lsdException w:name="List Continue 5" w:semiHidden="1"/>
    <w:lsdException w:name="Message Header" w:semiHidden="1"/>
    <w:lsdException w:name="Subtitle" w:uiPriority="11"/>
    <w:lsdException w:name="Salutation" w:semiHidden="1"/>
    <w:lsdException w:name="Date" w:uiPriority="15"/>
    <w:lsdException w:name="Body Text First Indent" w:semiHidden="1"/>
    <w:lsdException w:name="Body Text First Indent 2" w:semiHidden="1"/>
    <w:lsdException w:name="Note Heading" w:semiHidden="1"/>
    <w:lsdException w:name="Body Text 2" w:semiHidden="1"/>
    <w:lsdException w:name="Body Text 3" w:semiHidden="1"/>
    <w:lsdException w:name="Body Text Indent 2" w:semiHidden="1"/>
    <w:lsdException w:name="Body Text Indent 3" w:semiHidden="1"/>
    <w:lsdException w:name="Block Text" w:semiHidden="1"/>
    <w:lsdException w:name="Hyperlink" w:semiHidden="1" w:uiPriority="99" w:unhideWhenUsed="1"/>
    <w:lsdException w:name="FollowedHyperlink" w:semiHidden="1" w:uiPriority="99" w:unhideWhenUsed="1"/>
    <w:lsdException w:name="Strong" w:semiHidden="1" w:uiPriority="1" w:qFormat="1"/>
    <w:lsdException w:name="Emphasis" w:semiHidden="1" w:uiPriority="20"/>
    <w:lsdException w:name="Document Map" w:semiHidden="1"/>
    <w:lsdException w:name="Plain Text" w:semiHidden="1"/>
    <w:lsdException w:name="E-mail Signature" w:semiHidden="1"/>
    <w:lsdException w:name="HTML Top of Form" w:semiHidden="1" w:uiPriority="99" w:unhideWhenUsed="1"/>
    <w:lsdException w:name="HTML Bottom of Form" w:semiHidden="1" w:uiPriority="99" w:unhideWhenUsed="1"/>
    <w:lsdException w:name="Normal (Web)" w:semiHidden="1" w:uiPriority="99" w:unhideWhenUsed="1"/>
    <w:lsdException w:name="HTML Acronym" w:semiHidden="1"/>
    <w:lsdException w:name="HTML Address" w:semiHidden="1"/>
    <w:lsdException w:name="HTML Cite" w:semiHidden="1"/>
    <w:lsdException w:name="HTML Code" w:semiHidden="1"/>
    <w:lsdException w:name="HTML Definition" w:semiHidden="1"/>
    <w:lsdException w:name="HTML Keyboard" w:semiHidden="1"/>
    <w:lsdException w:name="HTML Preformatted" w:semiHidden="1"/>
    <w:lsdException w:name="HTML Sample" w:semiHidden="1"/>
    <w:lsdException w:name="HTML Typewriter" w:semiHidden="1"/>
    <w:lsdException w:name="HTML Variable" w:semiHidden="1"/>
    <w:lsdException w:name="Normal Table" w:semiHidden="1" w:uiPriority="99" w:unhideWhenUsed="1"/>
    <w:lsdException w:name="annotation subject" w:semiHidden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iPriority="99" w:unhideWhenUsed="1"/>
    <w:lsdException w:name="Table Simple 2" w:semiHidden="1" w:uiPriority="99" w:unhideWhenUsed="1"/>
    <w:lsdException w:name="Table Simple 3" w:semiHidden="1" w:uiPriority="99" w:unhideWhenUsed="1"/>
    <w:lsdException w:name="Table Classic 1" w:semiHidden="1" w:uiPriority="99" w:unhideWhenUsed="1"/>
    <w:lsdException w:name="Table Classic 2" w:semiHidden="1" w:uiPriority="99" w:unhideWhenUsed="1"/>
    <w:lsdException w:name="Table Classic 3" w:semiHidden="1" w:uiPriority="99" w:unhideWhenUsed="1"/>
    <w:lsdException w:name="Table Classic 4" w:semiHidden="1" w:uiPriority="99" w:unhideWhenUsed="1"/>
    <w:lsdException w:name="Table Colorful 1" w:semiHidden="1" w:uiPriority="99" w:unhideWhenUsed="1"/>
    <w:lsdException w:name="Table Colorful 2" w:semiHidden="1" w:uiPriority="99" w:unhideWhenUsed="1"/>
    <w:lsdException w:name="Table Colorful 3" w:semiHidden="1" w:uiPriority="99" w:unhideWhenUsed="1"/>
    <w:lsdException w:name="Table Columns 1" w:semiHidden="1" w:uiPriority="99" w:unhideWhenUsed="1"/>
    <w:lsdException w:name="Table Columns 2" w:semiHidden="1" w:uiPriority="99" w:unhideWhenUsed="1"/>
    <w:lsdException w:name="Table Columns 3" w:semiHidden="1" w:uiPriority="99" w:unhideWhenUsed="1"/>
    <w:lsdException w:name="Table Columns 4" w:semiHidden="1" w:uiPriority="99" w:unhideWhenUsed="1"/>
    <w:lsdException w:name="Table Columns 5" w:semiHidden="1" w:uiPriority="99" w:unhideWhenUsed="1"/>
    <w:lsdException w:name="Table Grid 1" w:semiHidden="1" w:uiPriority="99" w:unhideWhenUsed="1"/>
    <w:lsdException w:name="Table Grid 2" w:semiHidden="1" w:uiPriority="99" w:unhideWhenUsed="1"/>
    <w:lsdException w:name="Table Grid 3" w:semiHidden="1" w:uiPriority="99" w:unhideWhenUsed="1"/>
    <w:lsdException w:name="Table Grid 4" w:semiHidden="1" w:uiPriority="99" w:unhideWhenUsed="1"/>
    <w:lsdException w:name="Table Grid 5" w:semiHidden="1" w:uiPriority="99" w:unhideWhenUsed="1"/>
    <w:lsdException w:name="Table Grid 6" w:semiHidden="1" w:uiPriority="99" w:unhideWhenUsed="1"/>
    <w:lsdException w:name="Table Grid 7" w:semiHidden="1" w:uiPriority="99" w:unhideWhenUsed="1"/>
    <w:lsdException w:name="Table Grid 8" w:semiHidden="1" w:uiPriority="99" w:unhideWhenUsed="1"/>
    <w:lsdException w:name="Table List 1" w:semiHidden="1" w:uiPriority="99" w:unhideWhenUsed="1"/>
    <w:lsdException w:name="Table List 2" w:semiHidden="1" w:uiPriority="99" w:unhideWhenUsed="1"/>
    <w:lsdException w:name="Table List 3" w:semiHidden="1" w:uiPriority="99" w:unhideWhenUsed="1"/>
    <w:lsdException w:name="Table List 4" w:semiHidden="1" w:uiPriority="99" w:unhideWhenUsed="1"/>
    <w:lsdException w:name="Table List 5" w:semiHidden="1" w:uiPriority="99" w:unhideWhenUsed="1"/>
    <w:lsdException w:name="Table List 6" w:semiHidden="1" w:uiPriority="99" w:unhideWhenUsed="1"/>
    <w:lsdException w:name="Table List 7" w:semiHidden="1" w:uiPriority="99" w:unhideWhenUsed="1"/>
    <w:lsdException w:name="Table List 8" w:semiHidden="1" w:uiPriority="99" w:unhideWhenUsed="1"/>
    <w:lsdException w:name="Table 3D effects 1" w:semiHidden="1" w:uiPriority="99" w:unhideWhenUsed="1"/>
    <w:lsdException w:name="Table 3D effects 2" w:semiHidden="1" w:uiPriority="99" w:unhideWhenUsed="1"/>
    <w:lsdException w:name="Table 3D effects 3" w:semiHidden="1" w:uiPriority="99" w:unhideWhenUsed="1"/>
    <w:lsdException w:name="Table Contemporary" w:semiHidden="1" w:uiPriority="99" w:unhideWhenUsed="1"/>
    <w:lsdException w:name="Table Elegant" w:semiHidden="1" w:uiPriority="99" w:unhideWhenUsed="1"/>
    <w:lsdException w:name="Table Professional" w:semiHidden="1" w:uiPriority="99" w:unhideWhenUsed="1"/>
    <w:lsdException w:name="Table Subtle 1" w:semiHidden="1" w:uiPriority="99" w:unhideWhenUsed="1"/>
    <w:lsdException w:name="Table Subtle 2" w:semiHidden="1" w:uiPriority="99" w:unhideWhenUsed="1"/>
    <w:lsdException w:name="Table Web 1" w:semiHidden="1" w:uiPriority="99" w:unhideWhenUsed="1"/>
    <w:lsdException w:name="Table Web 2" w:semiHidden="1" w:uiPriority="99" w:unhideWhenUsed="1"/>
    <w:lsdException w:name="Table Web 3" w:semiHidden="1" w:uiPriority="99" w:unhideWhenUsed="1"/>
    <w:lsdException w:name="Balloon Text" w:semiHidden="1" w:uiPriority="99" w:unhideWhenUsed="1"/>
    <w:lsdException w:name="Table Grid" w:uiPriority="59"/>
    <w:lsdException w:name="Table Theme" w:semiHidden="1" w:uiPriority="99" w:unhideWhenUsed="1"/>
    <w:lsdException w:name="Placeholder Text" w:semiHidden="1" w:uiPriority="99"/>
    <w:lsdException w:name="No Spacing" w:semiHidden="1" w:uiPriority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/>
    <w:lsdException w:name="Quote" w:semiHidden="1" w:uiPriority="29"/>
    <w:lsdException w:name="Intense Quote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uiPriority="19"/>
    <w:lsdException w:name="Intense Emphasis" w:semiHidden="1" w:uiPriority="21"/>
    <w:lsdException w:name="Subtle Reference" w:semiHidden="1" w:uiPriority="31"/>
    <w:lsdException w:name="Intense Reference" w:semiHidden="1" w:uiPriority="32"/>
    <w:lsdException w:name="Book Title" w:semiHidden="1" w:uiPriority="33"/>
    <w:lsdException w:name="Bibliography" w:semiHidden="1" w:uiPriority="37" w:unhideWhenUsed="1"/>
    <w:lsdException w:name="TOC Heading" w:semiHidden="1" w:uiPriority="39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/>
    <w:lsdException w:name="Smart Hyperlink" w:semiHidden="1"/>
    <w:lsdException w:name="Hashtag" w:semiHidden="1"/>
    <w:lsdException w:name="Unresolved Mention" w:semiHidden="1" w:unhideWhenUsed="1"/>
    <w:lsdException w:name="Smart Link" w:semiHidden="1"/>
  </w:latentStyles>
  <w:style w:type="paragraph" w:default="1" w:styleId="Standard">
    <w:name w:val="Normal"/>
    <w:qFormat/>
    <w:rsid w:val="00F97657"/>
    <w:rPr>
      <w:lang w:val="en-GB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FE6DBE"/>
    <w:pPr>
      <w:keepNext/>
      <w:keepLines/>
      <w:spacing w:before="380" w:after="140" w:line="228" w:lineRule="auto"/>
      <w:contextualSpacing/>
      <w:outlineLvl w:val="0"/>
    </w:pPr>
    <w:rPr>
      <w:rFonts w:asciiTheme="majorHAnsi" w:eastAsiaTheme="majorEastAsia" w:hAnsiTheme="majorHAnsi" w:cstheme="majorBidi"/>
      <w:b/>
      <w:bCs/>
      <w:sz w:val="28"/>
      <w:szCs w:val="28"/>
    </w:rPr>
  </w:style>
  <w:style w:type="paragraph" w:styleId="berschrift2">
    <w:name w:val="heading 2"/>
    <w:basedOn w:val="Standard"/>
    <w:next w:val="Standard"/>
    <w:link w:val="berschrift2Zchn"/>
    <w:uiPriority w:val="9"/>
    <w:qFormat/>
    <w:rsid w:val="00FE6DBE"/>
    <w:pPr>
      <w:keepNext/>
      <w:keepLines/>
      <w:spacing w:before="240"/>
      <w:contextualSpacing/>
      <w:outlineLvl w:val="1"/>
    </w:pPr>
    <w:rPr>
      <w:rFonts w:asciiTheme="majorHAnsi" w:eastAsiaTheme="majorEastAsia" w:hAnsiTheme="majorHAnsi" w:cstheme="majorBidi"/>
      <w:b/>
      <w:bCs/>
    </w:rPr>
  </w:style>
  <w:style w:type="paragraph" w:styleId="berschrift3">
    <w:name w:val="heading 3"/>
    <w:basedOn w:val="Standard"/>
    <w:next w:val="Standard"/>
    <w:link w:val="berschrift3Zchn"/>
    <w:uiPriority w:val="9"/>
    <w:semiHidden/>
    <w:qFormat/>
    <w:rsid w:val="00BD09F9"/>
    <w:pPr>
      <w:keepNext/>
      <w:keepLines/>
      <w:spacing w:before="240"/>
      <w:outlineLvl w:val="2"/>
    </w:pPr>
    <w:rPr>
      <w:rFonts w:asciiTheme="majorHAnsi" w:eastAsiaTheme="majorEastAsia" w:hAnsiTheme="majorHAnsi" w:cstheme="majorBidi"/>
      <w:b/>
      <w:szCs w:val="24"/>
    </w:rPr>
  </w:style>
  <w:style w:type="paragraph" w:styleId="berschrift4">
    <w:name w:val="heading 4"/>
    <w:basedOn w:val="Standard"/>
    <w:next w:val="Standard"/>
    <w:link w:val="berschrift4Zchn"/>
    <w:uiPriority w:val="9"/>
    <w:semiHidden/>
    <w:rsid w:val="002B551B"/>
    <w:pPr>
      <w:keepNext/>
      <w:keepLines/>
      <w:spacing w:before="120"/>
      <w:outlineLvl w:val="3"/>
    </w:pPr>
    <w:rPr>
      <w:rFonts w:asciiTheme="majorHAnsi" w:eastAsiaTheme="majorEastAsia" w:hAnsiTheme="majorHAnsi" w:cstheme="majorBidi"/>
    </w:rPr>
  </w:style>
  <w:style w:type="paragraph" w:styleId="berschrift5">
    <w:name w:val="heading 5"/>
    <w:basedOn w:val="Standard"/>
    <w:next w:val="Standard"/>
    <w:link w:val="berschrift5Zchn"/>
    <w:uiPriority w:val="9"/>
    <w:semiHidden/>
    <w:rsid w:val="00B426D3"/>
    <w:pPr>
      <w:keepNext/>
      <w:keepLines/>
      <w:spacing w:before="120"/>
      <w:outlineLvl w:val="4"/>
    </w:pPr>
    <w:rPr>
      <w:rFonts w:asciiTheme="majorHAnsi" w:eastAsiaTheme="majorEastAsia" w:hAnsiTheme="majorHAnsi" w:cstheme="majorBidi"/>
    </w:rPr>
  </w:style>
  <w:style w:type="paragraph" w:styleId="berschrift6">
    <w:name w:val="heading 6"/>
    <w:basedOn w:val="Standard"/>
    <w:next w:val="Standard"/>
    <w:link w:val="berschrift6Zchn"/>
    <w:uiPriority w:val="9"/>
    <w:semiHidden/>
    <w:rsid w:val="00E510BC"/>
    <w:pPr>
      <w:keepNext/>
      <w:keepLines/>
      <w:spacing w:before="40"/>
      <w:outlineLvl w:val="5"/>
    </w:pPr>
    <w:rPr>
      <w:rFonts w:asciiTheme="majorHAnsi" w:eastAsiaTheme="majorEastAsia" w:hAnsiTheme="majorHAnsi" w:cstheme="majorBidi"/>
    </w:rPr>
  </w:style>
  <w:style w:type="paragraph" w:styleId="berschrift7">
    <w:name w:val="heading 7"/>
    <w:basedOn w:val="Standard"/>
    <w:next w:val="Standard"/>
    <w:link w:val="berschrift7Zchn"/>
    <w:uiPriority w:val="9"/>
    <w:semiHidden/>
    <w:rsid w:val="00E510BC"/>
    <w:pPr>
      <w:keepNext/>
      <w:keepLines/>
      <w:spacing w:before="40"/>
      <w:outlineLvl w:val="6"/>
    </w:pPr>
    <w:rPr>
      <w:rFonts w:asciiTheme="majorHAnsi" w:eastAsiaTheme="majorEastAsia" w:hAnsiTheme="majorHAnsi" w:cstheme="majorBidi"/>
      <w:i/>
      <w:iCs/>
    </w:rPr>
  </w:style>
  <w:style w:type="paragraph" w:styleId="berschrift8">
    <w:name w:val="heading 8"/>
    <w:basedOn w:val="Standard"/>
    <w:next w:val="Standard"/>
    <w:link w:val="berschrift8Zchn"/>
    <w:uiPriority w:val="9"/>
    <w:semiHidden/>
    <w:rsid w:val="00796CEE"/>
    <w:pPr>
      <w:keepNext/>
      <w:keepLines/>
      <w:spacing w:before="4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berschrift9">
    <w:name w:val="heading 9"/>
    <w:basedOn w:val="Standard"/>
    <w:next w:val="Standard"/>
    <w:link w:val="berschrift9Zchn"/>
    <w:uiPriority w:val="9"/>
    <w:semiHidden/>
    <w:rsid w:val="00796CEE"/>
    <w:pPr>
      <w:keepNext/>
      <w:keepLines/>
      <w:spacing w:before="4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basedOn w:val="Absatz-Standardschriftart"/>
    <w:uiPriority w:val="99"/>
    <w:semiHidden/>
    <w:rsid w:val="00DF516A"/>
    <w:rPr>
      <w:color w:val="0028A5"/>
      <w:u w:val="single"/>
    </w:rPr>
  </w:style>
  <w:style w:type="paragraph" w:styleId="Kopfzeile">
    <w:name w:val="header"/>
    <w:basedOn w:val="Standard"/>
    <w:link w:val="KopfzeileZchn"/>
    <w:uiPriority w:val="84"/>
    <w:semiHidden/>
    <w:rsid w:val="00F91D37"/>
    <w:pPr>
      <w:tabs>
        <w:tab w:val="center" w:pos="4536"/>
        <w:tab w:val="right" w:pos="9072"/>
      </w:tabs>
      <w:spacing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84"/>
    <w:semiHidden/>
    <w:rsid w:val="002C5BE8"/>
  </w:style>
  <w:style w:type="paragraph" w:styleId="Fuzeile">
    <w:name w:val="footer"/>
    <w:basedOn w:val="Standard"/>
    <w:link w:val="FuzeileZchn"/>
    <w:uiPriority w:val="86"/>
    <w:rsid w:val="009A121D"/>
    <w:pPr>
      <w:spacing w:line="240" w:lineRule="auto"/>
    </w:pPr>
    <w:rPr>
      <w:spacing w:val="-2"/>
      <w:sz w:val="16"/>
      <w:szCs w:val="16"/>
    </w:rPr>
  </w:style>
  <w:style w:type="character" w:customStyle="1" w:styleId="FuzeileZchn">
    <w:name w:val="Fußzeile Zchn"/>
    <w:basedOn w:val="Absatz-Standardschriftart"/>
    <w:link w:val="Fuzeile"/>
    <w:uiPriority w:val="86"/>
    <w:rsid w:val="00F97657"/>
    <w:rPr>
      <w:spacing w:val="-2"/>
      <w:sz w:val="16"/>
      <w:szCs w:val="16"/>
    </w:rPr>
  </w:style>
  <w:style w:type="paragraph" w:customStyle="1" w:styleId="EinfAbs">
    <w:name w:val="[Einf. Abs.]"/>
    <w:basedOn w:val="Standard"/>
    <w:uiPriority w:val="79"/>
    <w:semiHidden/>
    <w:rsid w:val="00F91D37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MinionPro-Regular" w:hAnsi="MinionPro-Regular" w:cs="MinionPro-Regular"/>
      <w:color w:val="000000"/>
      <w:sz w:val="24"/>
      <w:szCs w:val="24"/>
      <w:lang w:val="de-DE"/>
    </w:rPr>
  </w:style>
  <w:style w:type="paragraph" w:styleId="Listenabsatz">
    <w:name w:val="List Paragraph"/>
    <w:basedOn w:val="Standard"/>
    <w:uiPriority w:val="34"/>
    <w:semiHidden/>
    <w:rsid w:val="009C67A8"/>
    <w:pPr>
      <w:ind w:left="720"/>
      <w:contextualSpacing/>
    </w:pPr>
  </w:style>
  <w:style w:type="paragraph" w:styleId="Aufzhlungszeichen">
    <w:name w:val="List Bullet"/>
    <w:basedOn w:val="Listenabsatz"/>
    <w:uiPriority w:val="79"/>
    <w:semiHidden/>
    <w:rsid w:val="009C67A8"/>
    <w:pPr>
      <w:numPr>
        <w:numId w:val="1"/>
      </w:numPr>
      <w:tabs>
        <w:tab w:val="num" w:pos="360"/>
      </w:tabs>
      <w:ind w:left="720" w:firstLine="0"/>
    </w:pPr>
  </w:style>
  <w:style w:type="paragraph" w:styleId="Aufzhlungszeichen2">
    <w:name w:val="List Bullet 2"/>
    <w:basedOn w:val="Listenabsatz"/>
    <w:uiPriority w:val="79"/>
    <w:semiHidden/>
    <w:rsid w:val="009C67A8"/>
    <w:pPr>
      <w:numPr>
        <w:ilvl w:val="1"/>
        <w:numId w:val="1"/>
      </w:numPr>
    </w:pPr>
  </w:style>
  <w:style w:type="paragraph" w:styleId="Aufzhlungszeichen3">
    <w:name w:val="List Bullet 3"/>
    <w:basedOn w:val="Listenabsatz"/>
    <w:uiPriority w:val="79"/>
    <w:semiHidden/>
    <w:rsid w:val="009C67A8"/>
    <w:pPr>
      <w:numPr>
        <w:ilvl w:val="2"/>
        <w:numId w:val="1"/>
      </w:numPr>
    </w:pPr>
  </w:style>
  <w:style w:type="table" w:styleId="Tabellenraster">
    <w:name w:val="Table Grid"/>
    <w:basedOn w:val="NormaleTabelle"/>
    <w:uiPriority w:val="59"/>
    <w:rsid w:val="0056047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berschrift1Zchn">
    <w:name w:val="Überschrift 1 Zchn"/>
    <w:basedOn w:val="Absatz-Standardschriftart"/>
    <w:link w:val="berschrift1"/>
    <w:uiPriority w:val="9"/>
    <w:rsid w:val="00FE6DBE"/>
    <w:rPr>
      <w:rFonts w:asciiTheme="majorHAnsi" w:eastAsiaTheme="majorEastAsia" w:hAnsiTheme="majorHAnsi" w:cstheme="majorBidi"/>
      <w:b/>
      <w:bCs/>
      <w:sz w:val="28"/>
      <w:szCs w:val="28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FE6DBE"/>
    <w:rPr>
      <w:rFonts w:asciiTheme="majorHAnsi" w:eastAsiaTheme="majorEastAsia" w:hAnsiTheme="majorHAnsi" w:cstheme="majorBidi"/>
      <w:b/>
      <w:bCs/>
    </w:rPr>
  </w:style>
  <w:style w:type="paragraph" w:styleId="Titel">
    <w:name w:val="Title"/>
    <w:basedOn w:val="Standard"/>
    <w:next w:val="Standard"/>
    <w:link w:val="TitelZchn"/>
    <w:uiPriority w:val="11"/>
    <w:qFormat/>
    <w:rsid w:val="00614927"/>
    <w:pPr>
      <w:spacing w:before="1130" w:line="218" w:lineRule="auto"/>
    </w:pPr>
    <w:rPr>
      <w:b/>
      <w:bCs/>
      <w:spacing w:val="-2"/>
      <w:sz w:val="40"/>
      <w:szCs w:val="60"/>
    </w:rPr>
  </w:style>
  <w:style w:type="character" w:customStyle="1" w:styleId="TitelZchn">
    <w:name w:val="Titel Zchn"/>
    <w:basedOn w:val="Absatz-Standardschriftart"/>
    <w:link w:val="Titel"/>
    <w:uiPriority w:val="11"/>
    <w:rsid w:val="00614927"/>
    <w:rPr>
      <w:b/>
      <w:bCs/>
      <w:spacing w:val="-2"/>
      <w:sz w:val="40"/>
      <w:szCs w:val="60"/>
    </w:rPr>
  </w:style>
  <w:style w:type="paragraph" w:customStyle="1" w:styleId="Brieftitel">
    <w:name w:val="Brieftitel"/>
    <w:basedOn w:val="Standard"/>
    <w:link w:val="BrieftitelZchn"/>
    <w:uiPriority w:val="14"/>
    <w:semiHidden/>
    <w:rsid w:val="00850E31"/>
    <w:pPr>
      <w:spacing w:after="280"/>
      <w:contextualSpacing/>
    </w:pPr>
    <w:rPr>
      <w:rFonts w:asciiTheme="majorHAnsi" w:hAnsiTheme="majorHAnsi"/>
      <w:b/>
    </w:rPr>
  </w:style>
  <w:style w:type="character" w:customStyle="1" w:styleId="BrieftitelZchn">
    <w:name w:val="Brieftitel Zchn"/>
    <w:basedOn w:val="Absatz-Standardschriftart"/>
    <w:link w:val="Brieftitel"/>
    <w:uiPriority w:val="14"/>
    <w:semiHidden/>
    <w:rsid w:val="00DA2CC3"/>
    <w:rPr>
      <w:rFonts w:asciiTheme="majorHAnsi" w:hAnsiTheme="majorHAnsi"/>
      <w:b/>
    </w:rPr>
  </w:style>
  <w:style w:type="paragraph" w:customStyle="1" w:styleId="Kontaktangaben">
    <w:name w:val="Kontaktangaben"/>
    <w:basedOn w:val="Standard"/>
    <w:semiHidden/>
    <w:rsid w:val="00E73CB2"/>
    <w:pPr>
      <w:tabs>
        <w:tab w:val="left" w:pos="709"/>
      </w:tabs>
      <w:spacing w:line="220" w:lineRule="atLeast"/>
    </w:pPr>
    <w:rPr>
      <w:spacing w:val="2"/>
      <w:sz w:val="16"/>
      <w:szCs w:val="16"/>
    </w:rPr>
  </w:style>
  <w:style w:type="table" w:customStyle="1" w:styleId="KlassischeTabelle">
    <w:name w:val="Klassische Tabelle"/>
    <w:basedOn w:val="NormaleTabelle"/>
    <w:next w:val="Tabellenraster"/>
    <w:uiPriority w:val="59"/>
    <w:rsid w:val="00560475"/>
    <w:tblPr>
      <w:tblStyleRowBandSize w:val="1"/>
      <w:tblStyleColBandSize w:val="1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28" w:type="dxa"/>
        <w:left w:w="85" w:type="dxa"/>
        <w:bottom w:w="28" w:type="dxa"/>
        <w:right w:w="85" w:type="dxa"/>
      </w:tblCellMar>
    </w:tblPr>
    <w:tblStylePr w:type="firstRow">
      <w:rPr>
        <w:b/>
      </w:rPr>
    </w:tblStylePr>
    <w:tblStylePr w:type="lastRow">
      <w:rPr>
        <w:b/>
      </w:r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7F0BA1"/>
    <w:rPr>
      <w:rFonts w:asciiTheme="majorHAnsi" w:eastAsiaTheme="majorEastAsia" w:hAnsiTheme="majorHAnsi" w:cstheme="majorBidi"/>
      <w:b/>
      <w:szCs w:val="24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5D294A"/>
    <w:rPr>
      <w:rFonts w:asciiTheme="majorHAnsi" w:eastAsiaTheme="majorEastAsia" w:hAnsiTheme="majorHAnsi" w:cstheme="majorBidi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5D294A"/>
    <w:rPr>
      <w:rFonts w:asciiTheme="majorHAnsi" w:eastAsiaTheme="majorEastAsia" w:hAnsiTheme="majorHAnsi" w:cstheme="majorBidi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D61996"/>
    <w:rPr>
      <w:rFonts w:asciiTheme="majorHAnsi" w:eastAsiaTheme="majorEastAsia" w:hAnsiTheme="majorHAnsi" w:cstheme="majorBidi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D61996"/>
    <w:rPr>
      <w:rFonts w:asciiTheme="majorHAnsi" w:eastAsiaTheme="majorEastAsia" w:hAnsiTheme="majorHAnsi" w:cstheme="majorBidi"/>
      <w:i/>
      <w:iCs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D61996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D61996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customStyle="1" w:styleId="Aufzhlung1">
    <w:name w:val="Aufzählung 1"/>
    <w:basedOn w:val="Listenabsatz"/>
    <w:uiPriority w:val="6"/>
    <w:qFormat/>
    <w:rsid w:val="009E5F0F"/>
    <w:pPr>
      <w:numPr>
        <w:numId w:val="7"/>
      </w:numPr>
    </w:pPr>
  </w:style>
  <w:style w:type="paragraph" w:customStyle="1" w:styleId="Traktandum-Text">
    <w:name w:val="Traktandum-Text"/>
    <w:basedOn w:val="Aufzhlung1"/>
    <w:uiPriority w:val="18"/>
    <w:semiHidden/>
    <w:rsid w:val="00E269E1"/>
    <w:pPr>
      <w:numPr>
        <w:numId w:val="0"/>
      </w:numPr>
      <w:tabs>
        <w:tab w:val="left" w:pos="7938"/>
      </w:tabs>
      <w:ind w:left="426" w:right="848"/>
    </w:pPr>
  </w:style>
  <w:style w:type="paragraph" w:customStyle="1" w:styleId="Traktandum-Titel1">
    <w:name w:val="Traktandum-Titel 1"/>
    <w:basedOn w:val="Standard"/>
    <w:next w:val="Standard"/>
    <w:uiPriority w:val="18"/>
    <w:semiHidden/>
    <w:rsid w:val="004A7400"/>
    <w:pPr>
      <w:keepNext/>
      <w:numPr>
        <w:numId w:val="8"/>
      </w:numPr>
      <w:spacing w:before="280"/>
    </w:pPr>
    <w:rPr>
      <w:b/>
    </w:rPr>
  </w:style>
  <w:style w:type="paragraph" w:customStyle="1" w:styleId="Anleitung">
    <w:name w:val="Anleitung"/>
    <w:basedOn w:val="Standard"/>
    <w:uiPriority w:val="98"/>
    <w:semiHidden/>
    <w:rsid w:val="00625020"/>
    <w:pPr>
      <w:spacing w:line="288" w:lineRule="auto"/>
    </w:pPr>
    <w:rPr>
      <w:vanish/>
      <w:color w:val="A6A6A6" w:themeColor="background1" w:themeShade="A6"/>
      <w:sz w:val="14"/>
      <w:szCs w:val="18"/>
    </w:rPr>
  </w:style>
  <w:style w:type="character" w:styleId="BesuchterLink">
    <w:name w:val="FollowedHyperlink"/>
    <w:basedOn w:val="Hyperlink"/>
    <w:uiPriority w:val="96"/>
    <w:semiHidden/>
    <w:rsid w:val="007E0460"/>
    <w:rPr>
      <w:color w:val="auto"/>
      <w:u w:val="single"/>
    </w:rPr>
  </w:style>
  <w:style w:type="paragraph" w:styleId="Untertitel">
    <w:name w:val="Subtitle"/>
    <w:basedOn w:val="Standard"/>
    <w:next w:val="Standard"/>
    <w:link w:val="UntertitelZchn"/>
    <w:uiPriority w:val="12"/>
    <w:rsid w:val="00614927"/>
    <w:pPr>
      <w:numPr>
        <w:ilvl w:val="1"/>
      </w:numPr>
      <w:spacing w:before="40" w:line="259" w:lineRule="auto"/>
    </w:pPr>
    <w:rPr>
      <w:rFonts w:eastAsiaTheme="minorEastAsia"/>
      <w:sz w:val="28"/>
    </w:rPr>
  </w:style>
  <w:style w:type="character" w:customStyle="1" w:styleId="UntertitelZchn">
    <w:name w:val="Untertitel Zchn"/>
    <w:basedOn w:val="Absatz-Standardschriftart"/>
    <w:link w:val="Untertitel"/>
    <w:uiPriority w:val="12"/>
    <w:rsid w:val="00614927"/>
    <w:rPr>
      <w:rFonts w:eastAsiaTheme="minorEastAsia"/>
      <w:sz w:val="28"/>
    </w:rPr>
  </w:style>
  <w:style w:type="paragraph" w:styleId="Datum">
    <w:name w:val="Date"/>
    <w:basedOn w:val="Standard"/>
    <w:next w:val="Standard"/>
    <w:link w:val="DatumZchn"/>
    <w:uiPriority w:val="15"/>
    <w:semiHidden/>
    <w:rsid w:val="00850E31"/>
    <w:pPr>
      <w:spacing w:before="760" w:after="280"/>
    </w:pPr>
    <w:rPr>
      <w:noProof/>
    </w:rPr>
  </w:style>
  <w:style w:type="character" w:customStyle="1" w:styleId="DatumZchn">
    <w:name w:val="Datum Zchn"/>
    <w:basedOn w:val="Absatz-Standardschriftart"/>
    <w:link w:val="Datum"/>
    <w:uiPriority w:val="15"/>
    <w:semiHidden/>
    <w:rsid w:val="002C5BE8"/>
    <w:rPr>
      <w:noProof/>
    </w:rPr>
  </w:style>
  <w:style w:type="paragraph" w:styleId="Funotentext">
    <w:name w:val="footnote text"/>
    <w:aliases w:val="Fussnotentext"/>
    <w:basedOn w:val="Standard"/>
    <w:link w:val="FunotentextZchn"/>
    <w:uiPriority w:val="79"/>
    <w:semiHidden/>
    <w:rsid w:val="008708C1"/>
    <w:pPr>
      <w:tabs>
        <w:tab w:val="left" w:pos="113"/>
      </w:tabs>
      <w:ind w:left="113" w:hanging="113"/>
    </w:pPr>
    <w:rPr>
      <w:sz w:val="14"/>
    </w:rPr>
  </w:style>
  <w:style w:type="character" w:customStyle="1" w:styleId="FunotentextZchn">
    <w:name w:val="Fußnotentext Zchn"/>
    <w:aliases w:val="Fussnotentext Zchn"/>
    <w:basedOn w:val="Absatz-Standardschriftart"/>
    <w:link w:val="Funotentext"/>
    <w:uiPriority w:val="79"/>
    <w:semiHidden/>
    <w:rsid w:val="002C5BE8"/>
    <w:rPr>
      <w:sz w:val="14"/>
    </w:rPr>
  </w:style>
  <w:style w:type="character" w:styleId="Funotenzeichen">
    <w:name w:val="footnote reference"/>
    <w:basedOn w:val="Absatz-Standardschriftart"/>
    <w:uiPriority w:val="79"/>
    <w:semiHidden/>
    <w:rsid w:val="009F3314"/>
    <w:rPr>
      <w:color w:val="auto"/>
      <w:vertAlign w:val="superscript"/>
    </w:rPr>
  </w:style>
  <w:style w:type="table" w:customStyle="1" w:styleId="TabelleohneRahmen">
    <w:name w:val="Tabelle ohne Rahmen"/>
    <w:basedOn w:val="NormaleTabelle"/>
    <w:uiPriority w:val="99"/>
    <w:rsid w:val="00C67891"/>
    <w:tblPr>
      <w:tblCellMar>
        <w:left w:w="0" w:type="dxa"/>
        <w:right w:w="28" w:type="dxa"/>
      </w:tblCellMar>
    </w:tblPr>
  </w:style>
  <w:style w:type="paragraph" w:styleId="Endnotentext">
    <w:name w:val="endnote text"/>
    <w:basedOn w:val="Funotentext"/>
    <w:link w:val="EndnotentextZchn"/>
    <w:uiPriority w:val="79"/>
    <w:semiHidden/>
    <w:rsid w:val="00113CB8"/>
  </w:style>
  <w:style w:type="character" w:customStyle="1" w:styleId="EndnotentextZchn">
    <w:name w:val="Endnotentext Zchn"/>
    <w:basedOn w:val="Absatz-Standardschriftart"/>
    <w:link w:val="Endnotentext"/>
    <w:uiPriority w:val="79"/>
    <w:semiHidden/>
    <w:rsid w:val="002C5BE8"/>
    <w:rPr>
      <w:sz w:val="14"/>
    </w:rPr>
  </w:style>
  <w:style w:type="character" w:styleId="Endnotenzeichen">
    <w:name w:val="endnote reference"/>
    <w:basedOn w:val="Absatz-Standardschriftart"/>
    <w:uiPriority w:val="79"/>
    <w:semiHidden/>
    <w:rsid w:val="00113CB8"/>
    <w:rPr>
      <w:vertAlign w:val="superscript"/>
    </w:rPr>
  </w:style>
  <w:style w:type="paragraph" w:customStyle="1" w:styleId="Aufzhlung2">
    <w:name w:val="Aufzählung 2"/>
    <w:basedOn w:val="Aufzhlung1"/>
    <w:uiPriority w:val="6"/>
    <w:rsid w:val="004C3880"/>
    <w:pPr>
      <w:numPr>
        <w:ilvl w:val="1"/>
      </w:numPr>
    </w:pPr>
  </w:style>
  <w:style w:type="paragraph" w:customStyle="1" w:styleId="Aufzhlung3">
    <w:name w:val="Aufzählung 3"/>
    <w:basedOn w:val="Aufzhlung1"/>
    <w:uiPriority w:val="6"/>
    <w:rsid w:val="004C3880"/>
    <w:pPr>
      <w:numPr>
        <w:ilvl w:val="2"/>
      </w:numPr>
    </w:pPr>
  </w:style>
  <w:style w:type="paragraph" w:styleId="Beschriftung">
    <w:name w:val="caption"/>
    <w:basedOn w:val="Standard"/>
    <w:next w:val="Standard"/>
    <w:uiPriority w:val="35"/>
    <w:semiHidden/>
    <w:rsid w:val="00F10728"/>
    <w:pPr>
      <w:spacing w:before="120" w:after="240" w:line="210" w:lineRule="atLeast"/>
      <w:contextualSpacing/>
    </w:pPr>
    <w:rPr>
      <w:bCs/>
      <w:sz w:val="16"/>
      <w:szCs w:val="28"/>
    </w:rPr>
  </w:style>
  <w:style w:type="paragraph" w:styleId="Inhaltsverzeichnisberschrift">
    <w:name w:val="TOC Heading"/>
    <w:basedOn w:val="berschrift1"/>
    <w:next w:val="Standard"/>
    <w:uiPriority w:val="39"/>
    <w:semiHidden/>
    <w:rsid w:val="00484F10"/>
    <w:pPr>
      <w:outlineLvl w:val="9"/>
    </w:pPr>
    <w:rPr>
      <w:bCs w:val="0"/>
      <w:szCs w:val="32"/>
    </w:rPr>
  </w:style>
  <w:style w:type="paragraph" w:styleId="Sprechblasentext">
    <w:name w:val="Balloon Text"/>
    <w:basedOn w:val="Standard"/>
    <w:link w:val="SprechblasentextZchn"/>
    <w:uiPriority w:val="79"/>
    <w:semiHidden/>
    <w:rsid w:val="00870017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79"/>
    <w:semiHidden/>
    <w:rsid w:val="002C5BE8"/>
    <w:rPr>
      <w:rFonts w:ascii="Segoe UI" w:hAnsi="Segoe UI" w:cs="Segoe UI"/>
      <w:sz w:val="18"/>
      <w:szCs w:val="18"/>
    </w:rPr>
  </w:style>
  <w:style w:type="paragraph" w:customStyle="1" w:styleId="Seitenzahlen">
    <w:name w:val="Seitenzahlen"/>
    <w:basedOn w:val="Fuzeile"/>
    <w:uiPriority w:val="87"/>
    <w:semiHidden/>
    <w:rsid w:val="00E8428A"/>
    <w:pPr>
      <w:jc w:val="right"/>
    </w:pPr>
  </w:style>
  <w:style w:type="paragraph" w:customStyle="1" w:styleId="berschrift1nummeriert">
    <w:name w:val="Überschrift 1 nummeriert"/>
    <w:basedOn w:val="berschrift1"/>
    <w:next w:val="Standard"/>
    <w:uiPriority w:val="10"/>
    <w:qFormat/>
    <w:rsid w:val="007F0BA1"/>
    <w:pPr>
      <w:numPr>
        <w:numId w:val="22"/>
      </w:numPr>
    </w:pPr>
  </w:style>
  <w:style w:type="paragraph" w:customStyle="1" w:styleId="berschrift2nummeriert">
    <w:name w:val="Überschrift 2 nummeriert"/>
    <w:basedOn w:val="berschrift2"/>
    <w:next w:val="Standard"/>
    <w:uiPriority w:val="10"/>
    <w:qFormat/>
    <w:rsid w:val="007F0BA1"/>
    <w:pPr>
      <w:numPr>
        <w:ilvl w:val="1"/>
        <w:numId w:val="22"/>
      </w:numPr>
    </w:pPr>
  </w:style>
  <w:style w:type="paragraph" w:customStyle="1" w:styleId="berschrift3nummeriert">
    <w:name w:val="Überschrift 3 nummeriert"/>
    <w:basedOn w:val="berschrift3"/>
    <w:next w:val="Standard"/>
    <w:uiPriority w:val="10"/>
    <w:qFormat/>
    <w:rsid w:val="007F0BA1"/>
    <w:pPr>
      <w:numPr>
        <w:ilvl w:val="2"/>
        <w:numId w:val="22"/>
      </w:numPr>
    </w:pPr>
  </w:style>
  <w:style w:type="paragraph" w:customStyle="1" w:styleId="berschrift4nummeriert">
    <w:name w:val="Überschrift 4 nummeriert"/>
    <w:basedOn w:val="berschrift4"/>
    <w:next w:val="Standard"/>
    <w:uiPriority w:val="10"/>
    <w:semiHidden/>
    <w:qFormat/>
    <w:rsid w:val="007F0BA1"/>
    <w:pPr>
      <w:numPr>
        <w:ilvl w:val="3"/>
        <w:numId w:val="22"/>
      </w:numPr>
    </w:pPr>
  </w:style>
  <w:style w:type="paragraph" w:styleId="Verzeichnis1">
    <w:name w:val="toc 1"/>
    <w:basedOn w:val="Standard"/>
    <w:next w:val="Standard"/>
    <w:autoRedefine/>
    <w:uiPriority w:val="39"/>
    <w:semiHidden/>
    <w:rsid w:val="007F36E0"/>
    <w:pPr>
      <w:pBdr>
        <w:bottom w:val="single" w:sz="4" w:space="1" w:color="auto"/>
        <w:between w:val="single" w:sz="4" w:space="1" w:color="auto"/>
      </w:pBdr>
      <w:tabs>
        <w:tab w:val="right" w:pos="9185"/>
      </w:tabs>
      <w:spacing w:line="324" w:lineRule="exact"/>
      <w:ind w:left="567" w:hanging="567"/>
    </w:pPr>
    <w:rPr>
      <w:b/>
      <w:bCs/>
      <w:noProof/>
      <w:sz w:val="24"/>
    </w:rPr>
  </w:style>
  <w:style w:type="paragraph" w:styleId="Verzeichnis2">
    <w:name w:val="toc 2"/>
    <w:basedOn w:val="Standard"/>
    <w:next w:val="Standard"/>
    <w:autoRedefine/>
    <w:uiPriority w:val="39"/>
    <w:semiHidden/>
    <w:rsid w:val="0087200B"/>
    <w:pPr>
      <w:pBdr>
        <w:bottom w:val="single" w:sz="4" w:space="1" w:color="auto"/>
        <w:between w:val="single" w:sz="4" w:space="1" w:color="auto"/>
      </w:pBdr>
      <w:tabs>
        <w:tab w:val="right" w:pos="9185"/>
      </w:tabs>
      <w:spacing w:line="324" w:lineRule="exact"/>
      <w:ind w:left="567" w:hanging="567"/>
    </w:pPr>
    <w:rPr>
      <w:noProof/>
      <w:sz w:val="24"/>
    </w:rPr>
  </w:style>
  <w:style w:type="paragraph" w:styleId="Verzeichnis3">
    <w:name w:val="toc 3"/>
    <w:basedOn w:val="Standard"/>
    <w:next w:val="Standard"/>
    <w:autoRedefine/>
    <w:uiPriority w:val="39"/>
    <w:semiHidden/>
    <w:rsid w:val="0087200B"/>
    <w:pPr>
      <w:pBdr>
        <w:bottom w:val="single" w:sz="4" w:space="1" w:color="auto"/>
        <w:between w:val="single" w:sz="4" w:space="1" w:color="auto"/>
      </w:pBdr>
      <w:tabs>
        <w:tab w:val="right" w:pos="9185"/>
      </w:tabs>
      <w:spacing w:line="360" w:lineRule="exact"/>
      <w:ind w:left="567" w:hanging="567"/>
    </w:pPr>
    <w:rPr>
      <w:noProof/>
      <w:sz w:val="24"/>
    </w:rPr>
  </w:style>
  <w:style w:type="paragraph" w:styleId="StandardWeb">
    <w:name w:val="Normal (Web)"/>
    <w:basedOn w:val="Standard"/>
    <w:uiPriority w:val="79"/>
    <w:semiHidden/>
    <w:rsid w:val="00BE1E6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de-CH"/>
    </w:rPr>
  </w:style>
  <w:style w:type="paragraph" w:styleId="Abbildungsverzeichnis">
    <w:name w:val="table of figures"/>
    <w:basedOn w:val="Standard"/>
    <w:next w:val="Standard"/>
    <w:uiPriority w:val="40"/>
    <w:semiHidden/>
    <w:rsid w:val="00857D8A"/>
  </w:style>
  <w:style w:type="paragraph" w:customStyle="1" w:styleId="Absenderzeile">
    <w:name w:val="Absenderzeile"/>
    <w:basedOn w:val="Standard"/>
    <w:uiPriority w:val="16"/>
    <w:semiHidden/>
    <w:rsid w:val="00CC3058"/>
    <w:pPr>
      <w:pBdr>
        <w:bottom w:val="single" w:sz="6" w:space="1" w:color="auto"/>
      </w:pBdr>
      <w:spacing w:before="30" w:line="170" w:lineRule="atLeast"/>
    </w:pPr>
    <w:rPr>
      <w:sz w:val="14"/>
      <w:szCs w:val="14"/>
    </w:rPr>
  </w:style>
  <w:style w:type="paragraph" w:customStyle="1" w:styleId="Nummerierung1">
    <w:name w:val="Nummerierung 1"/>
    <w:basedOn w:val="Standard"/>
    <w:uiPriority w:val="7"/>
    <w:rsid w:val="007F0BA1"/>
    <w:pPr>
      <w:numPr>
        <w:ilvl w:val="5"/>
        <w:numId w:val="22"/>
      </w:numPr>
    </w:pPr>
  </w:style>
  <w:style w:type="paragraph" w:customStyle="1" w:styleId="Nummerierung2">
    <w:name w:val="Nummerierung 2"/>
    <w:basedOn w:val="Nummerierung1"/>
    <w:uiPriority w:val="7"/>
    <w:rsid w:val="009804FC"/>
    <w:pPr>
      <w:numPr>
        <w:ilvl w:val="6"/>
      </w:numPr>
    </w:pPr>
  </w:style>
  <w:style w:type="character" w:styleId="Seitenzahl">
    <w:name w:val="page number"/>
    <w:basedOn w:val="Absatz-Standardschriftart"/>
    <w:uiPriority w:val="79"/>
    <w:semiHidden/>
    <w:rsid w:val="00E8428A"/>
  </w:style>
  <w:style w:type="paragraph" w:customStyle="1" w:styleId="Nummerierungabc">
    <w:name w:val="Nummerierung abc"/>
    <w:basedOn w:val="Listenabsatz"/>
    <w:uiPriority w:val="8"/>
    <w:qFormat/>
    <w:rsid w:val="007F0BA1"/>
    <w:pPr>
      <w:numPr>
        <w:ilvl w:val="8"/>
        <w:numId w:val="22"/>
      </w:numPr>
    </w:pPr>
  </w:style>
  <w:style w:type="paragraph" w:customStyle="1" w:styleId="Nummerierung3">
    <w:name w:val="Nummerierung 3"/>
    <w:basedOn w:val="Nummerierung2"/>
    <w:uiPriority w:val="7"/>
    <w:rsid w:val="005A357F"/>
    <w:pPr>
      <w:numPr>
        <w:ilvl w:val="7"/>
      </w:numPr>
    </w:pPr>
  </w:style>
  <w:style w:type="paragraph" w:customStyle="1" w:styleId="berschrift5nummeriert">
    <w:name w:val="Überschrift 5 nummeriert"/>
    <w:basedOn w:val="berschrift5"/>
    <w:next w:val="Standard"/>
    <w:uiPriority w:val="10"/>
    <w:semiHidden/>
    <w:qFormat/>
    <w:rsid w:val="007F0BA1"/>
    <w:pPr>
      <w:numPr>
        <w:ilvl w:val="4"/>
        <w:numId w:val="22"/>
      </w:numPr>
    </w:pPr>
  </w:style>
  <w:style w:type="paragraph" w:customStyle="1" w:styleId="Dokumentbezeichnung">
    <w:name w:val="Dokumentbezeichnung"/>
    <w:basedOn w:val="berschrift1"/>
    <w:next w:val="Standard"/>
    <w:uiPriority w:val="98"/>
    <w:semiHidden/>
    <w:rsid w:val="00283995"/>
    <w:pPr>
      <w:pageBreakBefore/>
      <w:numPr>
        <w:numId w:val="2"/>
      </w:numPr>
      <w:pBdr>
        <w:top w:val="single" w:sz="8" w:space="5" w:color="000000" w:themeColor="text1"/>
        <w:left w:val="single" w:sz="8" w:space="5" w:color="000000" w:themeColor="text1"/>
        <w:bottom w:val="single" w:sz="8" w:space="5" w:color="000000" w:themeColor="text1"/>
        <w:right w:val="single" w:sz="8" w:space="5" w:color="000000" w:themeColor="text1"/>
      </w:pBdr>
      <w:shd w:val="clear" w:color="auto" w:fill="000000" w:themeFill="text1"/>
      <w:spacing w:before="600" w:after="600"/>
      <w:ind w:right="125"/>
    </w:pPr>
    <w:rPr>
      <w:bCs w:val="0"/>
      <w:color w:val="FFFFFF" w:themeColor="background1"/>
      <w:spacing w:val="6"/>
      <w:sz w:val="40"/>
      <w:szCs w:val="52"/>
    </w:rPr>
  </w:style>
  <w:style w:type="character" w:styleId="Platzhaltertext">
    <w:name w:val="Placeholder Text"/>
    <w:basedOn w:val="Absatz-Standardschriftart"/>
    <w:uiPriority w:val="99"/>
    <w:rsid w:val="00BB47D3"/>
    <w:rPr>
      <w:color w:val="C1C1C1" w:themeColor="background2" w:themeShade="E6"/>
    </w:rPr>
  </w:style>
  <w:style w:type="paragraph" w:customStyle="1" w:styleId="ErstelltdurchVorlagenbauerchfrUniZrich">
    <w:name w:val="Erstellt durch Vorlagenbauer.ch für Uni Zürich"/>
    <w:basedOn w:val="Standard"/>
    <w:next w:val="Standard"/>
    <w:semiHidden/>
    <w:rsid w:val="00BB0EB7"/>
    <w:pPr>
      <w:shd w:val="clear" w:color="auto" w:fill="FFFFFF" w:themeFill="background1"/>
    </w:pPr>
  </w:style>
  <w:style w:type="paragraph" w:customStyle="1" w:styleId="Tabellenfolgezeile">
    <w:name w:val="Tabellenfolgezeile"/>
    <w:basedOn w:val="Standard"/>
    <w:next w:val="Standard"/>
    <w:uiPriority w:val="90"/>
    <w:semiHidden/>
    <w:qFormat/>
    <w:rsid w:val="0016774B"/>
    <w:pPr>
      <w:spacing w:line="20" w:lineRule="exact"/>
    </w:pPr>
    <w:rPr>
      <w:sz w:val="2"/>
      <w:szCs w:val="2"/>
    </w:rPr>
  </w:style>
  <w:style w:type="paragraph" w:styleId="Verzeichnis4">
    <w:name w:val="toc 4"/>
    <w:basedOn w:val="Standard"/>
    <w:next w:val="Standard"/>
    <w:autoRedefine/>
    <w:uiPriority w:val="39"/>
    <w:semiHidden/>
    <w:rsid w:val="0087200B"/>
    <w:pPr>
      <w:pBdr>
        <w:bottom w:val="single" w:sz="4" w:space="1" w:color="auto"/>
        <w:between w:val="single" w:sz="4" w:space="1" w:color="auto"/>
      </w:pBdr>
      <w:tabs>
        <w:tab w:val="right" w:pos="9185"/>
      </w:tabs>
      <w:spacing w:line="324" w:lineRule="exact"/>
      <w:ind w:left="851" w:hanging="851"/>
    </w:pPr>
  </w:style>
  <w:style w:type="paragraph" w:styleId="Verzeichnis5">
    <w:name w:val="toc 5"/>
    <w:basedOn w:val="Standard"/>
    <w:next w:val="Standard"/>
    <w:autoRedefine/>
    <w:uiPriority w:val="39"/>
    <w:semiHidden/>
    <w:rsid w:val="0087200B"/>
    <w:pPr>
      <w:pBdr>
        <w:bottom w:val="single" w:sz="4" w:space="1" w:color="auto"/>
        <w:between w:val="single" w:sz="4" w:space="1" w:color="auto"/>
      </w:pBdr>
      <w:tabs>
        <w:tab w:val="right" w:pos="9185"/>
      </w:tabs>
      <w:spacing w:line="324" w:lineRule="exact"/>
      <w:ind w:left="992" w:hanging="992"/>
    </w:pPr>
  </w:style>
  <w:style w:type="paragraph" w:styleId="Literaturverzeichnis">
    <w:name w:val="Bibliography"/>
    <w:basedOn w:val="Standard"/>
    <w:next w:val="Standard"/>
    <w:uiPriority w:val="37"/>
    <w:semiHidden/>
    <w:rsid w:val="00E02496"/>
  </w:style>
  <w:style w:type="paragraph" w:styleId="Index1">
    <w:name w:val="index 1"/>
    <w:basedOn w:val="Standard"/>
    <w:next w:val="Standard"/>
    <w:autoRedefine/>
    <w:uiPriority w:val="99"/>
    <w:semiHidden/>
    <w:rsid w:val="00C20DEA"/>
    <w:pPr>
      <w:spacing w:line="240" w:lineRule="auto"/>
      <w:ind w:left="200" w:hanging="200"/>
    </w:pPr>
  </w:style>
  <w:style w:type="numbering" w:customStyle="1" w:styleId="Nummerierteberschriften">
    <w:name w:val="Nummerierte Überschriften"/>
    <w:uiPriority w:val="99"/>
    <w:rsid w:val="007F0BA1"/>
    <w:pPr>
      <w:numPr>
        <w:numId w:val="3"/>
      </w:numPr>
    </w:pPr>
  </w:style>
  <w:style w:type="numbering" w:customStyle="1" w:styleId="Aufzhlungen">
    <w:name w:val="Aufzählungen"/>
    <w:uiPriority w:val="99"/>
    <w:rsid w:val="00AF236E"/>
    <w:pPr>
      <w:numPr>
        <w:numId w:val="5"/>
      </w:numPr>
    </w:pPr>
  </w:style>
  <w:style w:type="character" w:styleId="NichtaufgelsteErwhnung">
    <w:name w:val="Unresolved Mention"/>
    <w:basedOn w:val="Absatz-Standardschriftart"/>
    <w:uiPriority w:val="79"/>
    <w:semiHidden/>
    <w:rsid w:val="0021015E"/>
    <w:rPr>
      <w:color w:val="605E5C"/>
      <w:shd w:val="clear" w:color="auto" w:fill="E1DFDD"/>
    </w:rPr>
  </w:style>
  <w:style w:type="paragraph" w:customStyle="1" w:styleId="Organisationseinheit">
    <w:name w:val="Organisationseinheit"/>
    <w:basedOn w:val="Kopfzeile"/>
    <w:uiPriority w:val="99"/>
    <w:semiHidden/>
    <w:rsid w:val="00F23862"/>
    <w:pPr>
      <w:spacing w:line="216" w:lineRule="auto"/>
      <w:ind w:left="561"/>
    </w:pPr>
    <w:rPr>
      <w:rFonts w:ascii="Source Sans Pro SemiBold" w:hAnsi="Source Sans Pro SemiBold"/>
      <w:bCs/>
      <w:sz w:val="25"/>
      <w:szCs w:val="25"/>
    </w:rPr>
  </w:style>
  <w:style w:type="paragraph" w:customStyle="1" w:styleId="AbsenderKopfzeile">
    <w:name w:val="Absender Kopfzeile"/>
    <w:basedOn w:val="Kopfzeile"/>
    <w:uiPriority w:val="39"/>
    <w:semiHidden/>
    <w:qFormat/>
    <w:rsid w:val="009969ED"/>
    <w:pPr>
      <w:spacing w:line="262" w:lineRule="auto"/>
    </w:pPr>
    <w:rPr>
      <w:sz w:val="16"/>
      <w:szCs w:val="16"/>
    </w:rPr>
  </w:style>
  <w:style w:type="table" w:customStyle="1" w:styleId="UZHTabelle1">
    <w:name w:val="UZH: Tabelle 1"/>
    <w:basedOn w:val="NormaleTabelle"/>
    <w:uiPriority w:val="99"/>
    <w:rsid w:val="00B57230"/>
    <w:tblPr>
      <w:tblBorders>
        <w:bottom w:val="single" w:sz="4" w:space="0" w:color="auto"/>
        <w:insideH w:val="single" w:sz="4" w:space="0" w:color="auto"/>
      </w:tblBorders>
      <w:tblCellMar>
        <w:top w:w="40" w:type="dxa"/>
        <w:left w:w="0" w:type="dxa"/>
        <w:bottom w:w="51" w:type="dxa"/>
        <w:right w:w="113" w:type="dxa"/>
      </w:tblCellMar>
    </w:tblPr>
    <w:tblStylePr w:type="firstRow">
      <w:rPr>
        <w:b/>
      </w:rPr>
      <w:tblPr>
        <w:tblCellMar>
          <w:top w:w="40" w:type="dxa"/>
          <w:left w:w="0" w:type="dxa"/>
          <w:bottom w:w="45" w:type="dxa"/>
          <w:right w:w="0" w:type="dxa"/>
        </w:tblCellMar>
      </w:tblPr>
      <w:tcPr>
        <w:tcBorders>
          <w:top w:val="nil"/>
          <w:left w:val="nil"/>
          <w:bottom w:val="single" w:sz="8" w:space="0" w:color="auto"/>
          <w:right w:val="nil"/>
          <w:insideH w:val="nil"/>
          <w:insideV w:val="nil"/>
          <w:tl2br w:val="nil"/>
          <w:tr2bl w:val="nil"/>
        </w:tcBorders>
      </w:tcPr>
    </w:tblStylePr>
    <w:tblStylePr w:type="firstCol">
      <w:rPr>
        <w:rFonts w:asciiTheme="majorHAnsi" w:hAnsiTheme="majorHAnsi"/>
        <w:b/>
        <w:color w:val="auto"/>
      </w:rPr>
    </w:tblStylePr>
  </w:style>
  <w:style w:type="paragraph" w:customStyle="1" w:styleId="Fussnotentrennung">
    <w:name w:val="Fussnotentrennung"/>
    <w:basedOn w:val="Fuzeile"/>
    <w:semiHidden/>
    <w:qFormat/>
    <w:rsid w:val="00B40109"/>
  </w:style>
  <w:style w:type="paragraph" w:customStyle="1" w:styleId="Text8Pt">
    <w:name w:val="Text 8 Pt."/>
    <w:basedOn w:val="Standard"/>
    <w:semiHidden/>
    <w:qFormat/>
    <w:rsid w:val="00337D47"/>
    <w:pPr>
      <w:spacing w:line="220" w:lineRule="atLeast"/>
    </w:pPr>
    <w:rPr>
      <w:sz w:val="16"/>
      <w:szCs w:val="16"/>
    </w:rPr>
  </w:style>
  <w:style w:type="table" w:customStyle="1" w:styleId="UZHBeschluss">
    <w:name w:val="UZH: Beschluss"/>
    <w:basedOn w:val="NormaleTabelle"/>
    <w:uiPriority w:val="99"/>
    <w:rsid w:val="00B57230"/>
    <w:tblPr>
      <w:tblCellMar>
        <w:left w:w="0" w:type="dxa"/>
        <w:bottom w:w="204" w:type="dxa"/>
        <w:right w:w="113" w:type="dxa"/>
      </w:tblCellMar>
    </w:tblPr>
  </w:style>
  <w:style w:type="paragraph" w:customStyle="1" w:styleId="Traktandum-Titel2">
    <w:name w:val="Traktandum-Titel 2"/>
    <w:basedOn w:val="Standard"/>
    <w:next w:val="Standard"/>
    <w:uiPriority w:val="19"/>
    <w:semiHidden/>
    <w:qFormat/>
    <w:rsid w:val="004A7400"/>
    <w:pPr>
      <w:keepNext/>
      <w:numPr>
        <w:ilvl w:val="1"/>
        <w:numId w:val="8"/>
      </w:numPr>
      <w:spacing w:before="280"/>
    </w:pPr>
    <w:rPr>
      <w:b/>
    </w:rPr>
  </w:style>
  <w:style w:type="paragraph" w:customStyle="1" w:styleId="Adresse">
    <w:name w:val="Adresse"/>
    <w:basedOn w:val="Kopfzeile"/>
    <w:uiPriority w:val="79"/>
    <w:semiHidden/>
    <w:rsid w:val="005568AB"/>
    <w:pPr>
      <w:spacing w:line="262" w:lineRule="auto"/>
    </w:pPr>
    <w:rPr>
      <w:sz w:val="16"/>
      <w:szCs w:val="16"/>
    </w:rPr>
  </w:style>
  <w:style w:type="paragraph" w:customStyle="1" w:styleId="NummerierungTabelle">
    <w:name w:val="Nummerierung Tabelle"/>
    <w:uiPriority w:val="8"/>
    <w:qFormat/>
    <w:rsid w:val="00AE7A27"/>
    <w:pPr>
      <w:numPr>
        <w:ilvl w:val="5"/>
        <w:numId w:val="10"/>
      </w:numPr>
      <w:ind w:left="0" w:firstLine="0"/>
    </w:pPr>
    <w:rPr>
      <w:rFonts w:asciiTheme="majorHAnsi" w:hAnsiTheme="majorHAnsi"/>
    </w:rPr>
  </w:style>
  <w:style w:type="paragraph" w:customStyle="1" w:styleId="Titel30Pt">
    <w:name w:val="Titel 30 Pt"/>
    <w:basedOn w:val="Titel"/>
    <w:uiPriority w:val="11"/>
    <w:qFormat/>
    <w:rsid w:val="00E06041"/>
    <w:pPr>
      <w:spacing w:before="0" w:line="221" w:lineRule="auto"/>
    </w:pPr>
    <w:rPr>
      <w:sz w:val="60"/>
    </w:rPr>
  </w:style>
  <w:style w:type="paragraph" w:customStyle="1" w:styleId="Untertitel24Pt">
    <w:name w:val="Untertitel 24 Pt"/>
    <w:basedOn w:val="Untertitel"/>
    <w:uiPriority w:val="12"/>
    <w:qFormat/>
    <w:rsid w:val="00DE29B0"/>
    <w:pPr>
      <w:spacing w:before="60" w:after="160" w:line="400" w:lineRule="atLeast"/>
    </w:pPr>
    <w:rPr>
      <w:sz w:val="48"/>
      <w:szCs w:val="48"/>
    </w:rPr>
  </w:style>
  <w:style w:type="paragraph" w:customStyle="1" w:styleId="Text16Pt">
    <w:name w:val="Text 16 Pt"/>
    <w:basedOn w:val="Untertitel24Pt"/>
    <w:qFormat/>
    <w:rsid w:val="005E6805"/>
    <w:pPr>
      <w:spacing w:before="160" w:after="0" w:line="240" w:lineRule="auto"/>
      <w:contextualSpacing/>
    </w:pPr>
    <w:rPr>
      <w:sz w:val="32"/>
      <w:szCs w:val="32"/>
    </w:rPr>
  </w:style>
  <w:style w:type="paragraph" w:customStyle="1" w:styleId="Text8Pt0">
    <w:name w:val="Text 8 Pt"/>
    <w:basedOn w:val="Standard"/>
    <w:semiHidden/>
    <w:qFormat/>
    <w:rsid w:val="001B2CF1"/>
    <w:pPr>
      <w:spacing w:line="220" w:lineRule="atLeast"/>
    </w:pPr>
    <w:rPr>
      <w:sz w:val="16"/>
      <w:szCs w:val="16"/>
    </w:rPr>
  </w:style>
  <w:style w:type="table" w:customStyle="1" w:styleId="UZHTabelleFusszeile">
    <w:name w:val="UZH Tabelle: Fusszeile"/>
    <w:basedOn w:val="NormaleTabelle"/>
    <w:uiPriority w:val="99"/>
    <w:rsid w:val="00924573"/>
    <w:pPr>
      <w:spacing w:line="240" w:lineRule="auto"/>
      <w:jc w:val="center"/>
    </w:pPr>
    <w:tblPr>
      <w:tblBorders>
        <w:insideV w:val="single" w:sz="2" w:space="0" w:color="808080"/>
      </w:tblBorders>
    </w:tblPr>
    <w:tcPr>
      <w:vAlign w:val="center"/>
    </w:tcPr>
  </w:style>
  <w:style w:type="paragraph" w:customStyle="1" w:styleId="AbsenderErsteZeile">
    <w:name w:val="Absender: Erste Zeile"/>
    <w:basedOn w:val="Text8Pt0"/>
    <w:next w:val="Text8Pt0"/>
    <w:uiPriority w:val="37"/>
    <w:semiHidden/>
    <w:qFormat/>
    <w:rsid w:val="005F266D"/>
    <w:pPr>
      <w:spacing w:before="50"/>
    </w:pPr>
    <w:rPr>
      <w:b/>
      <w:bCs/>
    </w:rPr>
  </w:style>
  <w:style w:type="character" w:customStyle="1" w:styleId="footerorganisation">
    <w:name w:val="footerorganisation"/>
    <w:basedOn w:val="Absatz-Standardschriftart"/>
    <w:semiHidden/>
    <w:rsid w:val="00815181"/>
    <w:rPr>
      <w:rFonts w:ascii="Source Sans Pro SemiBold" w:eastAsia="Times New Roman" w:hAnsi="Source Sans Pro SemiBold"/>
      <w:b w:val="0"/>
      <w:bCs/>
      <w:sz w:val="16"/>
    </w:rPr>
  </w:style>
  <w:style w:type="table" w:customStyle="1" w:styleId="UZHTabelle12">
    <w:name w:val="UZH: Tabelle 12"/>
    <w:basedOn w:val="NormaleTabelle"/>
    <w:uiPriority w:val="99"/>
    <w:rsid w:val="00576F7B"/>
    <w:tblPr>
      <w:tblBorders>
        <w:bottom w:val="single" w:sz="4" w:space="0" w:color="auto"/>
        <w:insideH w:val="single" w:sz="4" w:space="0" w:color="auto"/>
      </w:tblBorders>
      <w:tblCellMar>
        <w:top w:w="40" w:type="dxa"/>
        <w:left w:w="0" w:type="dxa"/>
        <w:bottom w:w="51" w:type="dxa"/>
        <w:right w:w="113" w:type="dxa"/>
      </w:tblCellMar>
    </w:tblPr>
    <w:tblStylePr w:type="firstRow">
      <w:rPr>
        <w:b/>
      </w:rPr>
      <w:tblPr>
        <w:tblCellMar>
          <w:top w:w="40" w:type="dxa"/>
          <w:left w:w="0" w:type="dxa"/>
          <w:bottom w:w="45" w:type="dxa"/>
          <w:right w:w="0" w:type="dxa"/>
        </w:tblCellMar>
      </w:tblPr>
      <w:tcPr>
        <w:tcBorders>
          <w:top w:val="nil"/>
          <w:left w:val="nil"/>
          <w:bottom w:val="single" w:sz="8" w:space="0" w:color="auto"/>
          <w:right w:val="nil"/>
          <w:insideH w:val="nil"/>
          <w:insideV w:val="nil"/>
          <w:tl2br w:val="nil"/>
          <w:tr2bl w:val="nil"/>
        </w:tcBorders>
      </w:tcPr>
    </w:tblStylePr>
    <w:tblStylePr w:type="firstCol">
      <w:rPr>
        <w:rFonts w:asciiTheme="majorHAnsi" w:hAnsiTheme="majorHAnsi"/>
        <w:b/>
        <w:color w:val="auto"/>
      </w:rPr>
    </w:tblStylePr>
  </w:style>
  <w:style w:type="character" w:customStyle="1" w:styleId="Formatvorlageboldklein">
    <w:name w:val="Formatvorlage_bold_klein"/>
    <w:basedOn w:val="Absatz-Standardschriftart"/>
    <w:uiPriority w:val="1"/>
    <w:rsid w:val="00A270EC"/>
    <w:rPr>
      <w:b/>
      <w:sz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16190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49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7.xml"/><Relationship Id="rId13" Type="http://schemas.openxmlformats.org/officeDocument/2006/relationships/footnotes" Target="footnotes.xml"/><Relationship Id="rId18" Type="http://schemas.openxmlformats.org/officeDocument/2006/relationships/footer" Target="footer2.xml"/><Relationship Id="rId3" Type="http://schemas.openxmlformats.org/officeDocument/2006/relationships/customXml" Target="../customXml/item2.xml"/><Relationship Id="rId21" Type="http://schemas.openxmlformats.org/officeDocument/2006/relationships/fontTable" Target="fontTable.xml"/><Relationship Id="rId7" Type="http://schemas.openxmlformats.org/officeDocument/2006/relationships/customXml" Target="../customXml/item6.xml"/><Relationship Id="rId12" Type="http://schemas.openxmlformats.org/officeDocument/2006/relationships/webSettings" Target="webSettings.xml"/><Relationship Id="rId17" Type="http://schemas.openxmlformats.org/officeDocument/2006/relationships/footer" Target="footer1.xml"/><Relationship Id="rId2" Type="http://schemas.openxmlformats.org/officeDocument/2006/relationships/customXml" Target="../customXml/item1.xml"/><Relationship Id="rId16" Type="http://schemas.openxmlformats.org/officeDocument/2006/relationships/header" Target="header2.xml"/><Relationship Id="rId20" Type="http://schemas.openxmlformats.org/officeDocument/2006/relationships/footer" Target="footer3.xml"/><Relationship Id="rId1" Type="http://schemas.microsoft.com/office/2006/relationships/keyMapCustomizations" Target="customizations.xml"/><Relationship Id="rId6" Type="http://schemas.openxmlformats.org/officeDocument/2006/relationships/customXml" Target="../customXml/item5.xml"/><Relationship Id="rId11" Type="http://schemas.openxmlformats.org/officeDocument/2006/relationships/settings" Target="settings.xml"/><Relationship Id="rId5" Type="http://schemas.openxmlformats.org/officeDocument/2006/relationships/customXml" Target="../customXml/item4.xml"/><Relationship Id="rId15" Type="http://schemas.openxmlformats.org/officeDocument/2006/relationships/header" Target="header1.xml"/><Relationship Id="rId23" Type="http://schemas.openxmlformats.org/officeDocument/2006/relationships/theme" Target="theme/theme1.xml"/><Relationship Id="rId10" Type="http://schemas.openxmlformats.org/officeDocument/2006/relationships/styles" Target="styles.xml"/><Relationship Id="rId19" Type="http://schemas.openxmlformats.org/officeDocument/2006/relationships/header" Target="header3.xml"/><Relationship Id="rId4" Type="http://schemas.openxmlformats.org/officeDocument/2006/relationships/customXml" Target="../customXml/item3.xml"/><Relationship Id="rId9" Type="http://schemas.openxmlformats.org/officeDocument/2006/relationships/numbering" Target="numbering.xml"/><Relationship Id="rId14" Type="http://schemas.openxmlformats.org/officeDocument/2006/relationships/endnotes" Target="endnotes.xml"/><Relationship Id="rId22" Type="http://schemas.openxmlformats.org/officeDocument/2006/relationships/glossaryDocument" Target="glossary/document.xml"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3.emf"/><Relationship Id="rId1" Type="http://schemas.openxmlformats.org/officeDocument/2006/relationships/image" Target="media/image2.emf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094BEA17B5F74F3A9C85D7D5FC68C4A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A4432BD-E3F6-4886-99FD-786BF922ABFC}"/>
      </w:docPartPr>
      <w:docPartBody>
        <w:p w:rsidR="00A631AF" w:rsidRDefault="004950DF">
          <w:r w:rsidRPr="00CA77E1">
            <w:rPr>
              <w:rStyle w:val="Platzhaltertext"/>
            </w:rPr>
            <w:t>​</w:t>
          </w:r>
        </w:p>
      </w:docPartBody>
    </w:docPart>
    <w:docPart>
      <w:docPartPr>
        <w:name w:val="DDCA3D6EF2B0410788BA54ADA3EB825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4077E4D-600E-4089-9600-647110D77550}"/>
      </w:docPartPr>
      <w:docPartBody>
        <w:p w:rsidR="00A631AF" w:rsidRDefault="004950DF">
          <w:r w:rsidRPr="00CA77E1">
            <w:rPr>
              <w:rStyle w:val="Platzhaltertext"/>
            </w:rPr>
            <w:t>​</w:t>
          </w:r>
        </w:p>
      </w:docPartBody>
    </w:docPart>
    <w:docPart>
      <w:docPartPr>
        <w:name w:val="657558CF6FF34BFA9B1416B2086FB62F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DE0305A9-1BCA-42D0-BB9D-FABA7FB03F40}"/>
      </w:docPartPr>
      <w:docPartBody>
        <w:p w:rsidR="00A21755" w:rsidRDefault="00754432" w:rsidP="00754432">
          <w:pPr>
            <w:pStyle w:val="657558CF6FF34BFA9B1416B2086FB62F"/>
          </w:pPr>
          <w:r w:rsidRPr="00D527AA">
            <w:rPr>
              <w:rStyle w:val="Platzhaltertext"/>
              <w:color w:val="747474" w:themeColor="background2" w:themeShade="80"/>
              <w:highlight w:val="lightGray"/>
              <w:lang w:val="en-US"/>
            </w:rPr>
            <w:t>Insert Number</w:t>
          </w:r>
        </w:p>
      </w:docPartBody>
    </w:docPart>
    <w:docPart>
      <w:docPartPr>
        <w:name w:val="7EBFA1B814CA470F90D9DDD7E5C9387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AF3D8C0-0619-4CFB-90A6-50D92BB45874}"/>
      </w:docPartPr>
      <w:docPartBody>
        <w:p w:rsidR="00A21755" w:rsidRDefault="00754432" w:rsidP="00754432">
          <w:pPr>
            <w:pStyle w:val="7EBFA1B814CA470F90D9DDD7E5C93877"/>
          </w:pPr>
          <w:r w:rsidRPr="00D527AA">
            <w:rPr>
              <w:rStyle w:val="Platzhaltertext"/>
              <w:b/>
              <w:bCs/>
              <w:color w:val="747474" w:themeColor="background2" w:themeShade="80"/>
              <w:highlight w:val="lightGray"/>
              <w:lang w:val="en-US"/>
            </w:rPr>
            <w:t>First name and last name</w:t>
          </w:r>
        </w:p>
      </w:docPartBody>
    </w:docPart>
    <w:docPart>
      <w:docPartPr>
        <w:name w:val="A60624EE00754251A7FD253C9222B0C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F36FB5B-505D-4922-ABA8-A065A4899BD5}"/>
      </w:docPartPr>
      <w:docPartBody>
        <w:p w:rsidR="00A21755" w:rsidRDefault="00754432" w:rsidP="00754432">
          <w:pPr>
            <w:pStyle w:val="A60624EE00754251A7FD253C9222B0C6"/>
          </w:pPr>
          <w:r w:rsidRPr="00D527AA">
            <w:rPr>
              <w:rStyle w:val="Platzhaltertext"/>
              <w:color w:val="747474" w:themeColor="background2" w:themeShade="80"/>
              <w:highlight w:val="lightGray"/>
              <w:lang w:val="en-US"/>
            </w:rPr>
            <w:t>Student ID number</w:t>
          </w:r>
        </w:p>
      </w:docPartBody>
    </w:docPart>
    <w:docPart>
      <w:docPartPr>
        <w:name w:val="5A792215EF3445E79E0D9340D0BAA28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DA12EA4B-F56C-4D35-8C34-09C8D8195467}"/>
      </w:docPartPr>
      <w:docPartBody>
        <w:p w:rsidR="00A21755" w:rsidRDefault="00754432" w:rsidP="00754432">
          <w:pPr>
            <w:pStyle w:val="5A792215EF3445E79E0D9340D0BAA287"/>
          </w:pPr>
          <w:r w:rsidRPr="00D74F78">
            <w:rPr>
              <w:color w:val="747474" w:themeColor="background2" w:themeShade="80"/>
              <w:highlight w:val="lightGray"/>
              <w:lang w:val="en-US"/>
            </w:rPr>
            <w:t>Semester</w:t>
          </w:r>
        </w:p>
      </w:docPartBody>
    </w:docPart>
    <w:docPart>
      <w:docPartPr>
        <w:name w:val="4425F49D983C43F580D79E424A3B771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FB3ED576-13A6-4890-96AC-2751B895975F}"/>
      </w:docPartPr>
      <w:docPartBody>
        <w:p w:rsidR="00A21755" w:rsidRDefault="00754432" w:rsidP="00754432">
          <w:pPr>
            <w:pStyle w:val="4425F49D983C43F580D79E424A3B7710"/>
          </w:pPr>
          <w:r w:rsidRPr="00D74F78">
            <w:rPr>
              <w:rStyle w:val="Platzhaltertext"/>
              <w:color w:val="747474" w:themeColor="background2" w:themeShade="80"/>
              <w:sz w:val="18"/>
              <w:szCs w:val="18"/>
              <w:highlight w:val="lightGray"/>
              <w:lang w:val="en-US"/>
            </w:rPr>
            <w:t>Modul</w:t>
          </w:r>
          <w:r>
            <w:rPr>
              <w:rStyle w:val="Platzhaltertext"/>
              <w:color w:val="747474" w:themeColor="background2" w:themeShade="80"/>
              <w:sz w:val="18"/>
              <w:szCs w:val="18"/>
              <w:highlight w:val="lightGray"/>
              <w:lang w:val="en-US"/>
            </w:rPr>
            <w:t>e name (and code)</w:t>
          </w:r>
        </w:p>
      </w:docPartBody>
    </w:docPart>
    <w:docPart>
      <w:docPartPr>
        <w:name w:val="1F344DB5C0F241B1820E0287E61A788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37A189A-919F-40C4-A615-6606419C94EB}"/>
      </w:docPartPr>
      <w:docPartBody>
        <w:p w:rsidR="00A21755" w:rsidRDefault="00754432" w:rsidP="00754432">
          <w:pPr>
            <w:pStyle w:val="1F344DB5C0F241B1820E0287E61A7882"/>
          </w:pPr>
          <w:r w:rsidRPr="00D527AA">
            <w:rPr>
              <w:color w:val="747474" w:themeColor="background2" w:themeShade="80"/>
              <w:sz w:val="18"/>
              <w:szCs w:val="18"/>
              <w:highlight w:val="lightGray"/>
              <w:lang w:val="en-US"/>
            </w:rPr>
            <w:t>Content of program module</w:t>
          </w:r>
        </w:p>
      </w:docPartBody>
    </w:docPart>
    <w:docPart>
      <w:docPartPr>
        <w:name w:val="7222625A435F4BCEAC265582D20FFF4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BE3DF68A-498C-41B7-9FCE-1CE482AA28DD}"/>
      </w:docPartPr>
      <w:docPartBody>
        <w:p w:rsidR="00A21755" w:rsidRDefault="00754432" w:rsidP="00754432">
          <w:pPr>
            <w:pStyle w:val="7222625A435F4BCEAC265582D20FFF46"/>
          </w:pPr>
          <w:r w:rsidRPr="00753987">
            <w:rPr>
              <w:color w:val="747474" w:themeColor="background2" w:themeShade="80"/>
              <w:sz w:val="18"/>
              <w:szCs w:val="18"/>
              <w:highlight w:val="lightGray"/>
              <w:shd w:val="clear" w:color="auto" w:fill="E8E8E8" w:themeFill="background2"/>
              <w:lang w:val="en-US"/>
            </w:rPr>
            <w:t>Choose</w:t>
          </w:r>
          <w:r w:rsidRPr="00753987">
            <w:rPr>
              <w:color w:val="747474" w:themeColor="background2" w:themeShade="80"/>
              <w:sz w:val="18"/>
              <w:szCs w:val="18"/>
              <w:shd w:val="clear" w:color="auto" w:fill="E8E8E8" w:themeFill="background2"/>
              <w:lang w:val="en-US"/>
            </w:rPr>
            <w:t xml:space="preserve"> </w:t>
          </w:r>
          <w:r w:rsidRPr="00753987">
            <w:rPr>
              <w:rStyle w:val="Platzhaltertext"/>
              <w:color w:val="747474" w:themeColor="background2" w:themeShade="80"/>
              <w:sz w:val="18"/>
              <w:szCs w:val="18"/>
              <w:highlight w:val="lightGray"/>
              <w:shd w:val="clear" w:color="auto" w:fill="E8E8E8" w:themeFill="background2"/>
              <w:lang w:val="en-US"/>
            </w:rPr>
            <w:t xml:space="preserve">BA/MA </w:t>
          </w:r>
        </w:p>
      </w:docPartBody>
    </w:docPart>
    <w:docPart>
      <w:docPartPr>
        <w:name w:val="C23194B69E424EA19F751BCC8F38274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4B1B706-A045-454A-8C93-93B7F4032200}"/>
      </w:docPartPr>
      <w:docPartBody>
        <w:p w:rsidR="00A21755" w:rsidRDefault="00754432" w:rsidP="00754432">
          <w:pPr>
            <w:pStyle w:val="C23194B69E424EA19F751BCC8F382746"/>
          </w:pPr>
          <w:r w:rsidRPr="00D527AA">
            <w:rPr>
              <w:rStyle w:val="Platzhaltertext"/>
              <w:color w:val="747474" w:themeColor="background2" w:themeShade="80"/>
              <w:sz w:val="18"/>
              <w:szCs w:val="18"/>
              <w:highlight w:val="lightGray"/>
            </w:rPr>
            <w:t>Credit transfer area</w:t>
          </w:r>
        </w:p>
      </w:docPartBody>
    </w:docPart>
    <w:docPart>
      <w:docPartPr>
        <w:name w:val="44E584B1BBD84493B16D77557F8C588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D69791D-AD3E-4DBA-A08C-DB85503E54DE}"/>
      </w:docPartPr>
      <w:docPartBody>
        <w:p w:rsidR="00A21755" w:rsidRDefault="00754432" w:rsidP="00754432">
          <w:pPr>
            <w:pStyle w:val="44E584B1BBD84493B16D77557F8C588A"/>
          </w:pPr>
          <w:r w:rsidRPr="00D527AA">
            <w:rPr>
              <w:color w:val="747474" w:themeColor="background2" w:themeShade="80"/>
              <w:sz w:val="18"/>
              <w:szCs w:val="18"/>
              <w:highlight w:val="lightGray"/>
              <w:lang w:val="en-US"/>
            </w:rPr>
            <w:t>C</w:t>
          </w:r>
          <w:r w:rsidRPr="00D527AA">
            <w:rPr>
              <w:color w:val="747474" w:themeColor="background2" w:themeShade="80"/>
              <w:sz w:val="18"/>
              <w:szCs w:val="18"/>
              <w:highlight w:val="lightGray"/>
            </w:rPr>
            <w:t>redits</w:t>
          </w:r>
        </w:p>
      </w:docPartBody>
    </w:docPart>
    <w:docPart>
      <w:docPartPr>
        <w:name w:val="1A1F7AC442624F11B31D0FADEBB1C7B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AF68F7A-F4BA-4D60-A587-48B0923BC91B}"/>
      </w:docPartPr>
      <w:docPartBody>
        <w:p w:rsidR="00A21755" w:rsidRDefault="00754432" w:rsidP="00754432">
          <w:pPr>
            <w:pStyle w:val="1A1F7AC442624F11B31D0FADEBB1C7B5"/>
          </w:pPr>
          <w:r>
            <w:rPr>
              <w:color w:val="747474" w:themeColor="background2" w:themeShade="80"/>
              <w:sz w:val="18"/>
              <w:szCs w:val="18"/>
              <w:lang w:val="en-US"/>
            </w:rPr>
            <w:t>Credit transfer confirmation</w:t>
          </w:r>
        </w:p>
      </w:docPartBody>
    </w:docPart>
    <w:docPart>
      <w:docPartPr>
        <w:name w:val="2509493FFA444E42B6CF3EC90F9DB1B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66BB116-8D94-4A01-A7EB-967F763E5F64}"/>
      </w:docPartPr>
      <w:docPartBody>
        <w:p w:rsidR="00A21755" w:rsidRDefault="00754432" w:rsidP="00754432">
          <w:pPr>
            <w:pStyle w:val="2509493FFA444E42B6CF3EC90F9DB1B5"/>
          </w:pPr>
          <w:r w:rsidRPr="00D74F78">
            <w:rPr>
              <w:rStyle w:val="Platzhaltertext"/>
              <w:color w:val="747474" w:themeColor="background2" w:themeShade="80"/>
              <w:sz w:val="18"/>
              <w:szCs w:val="18"/>
              <w:highlight w:val="lightGray"/>
              <w:lang w:val="en-US"/>
            </w:rPr>
            <w:t>Modul</w:t>
          </w:r>
          <w:r>
            <w:rPr>
              <w:rStyle w:val="Platzhaltertext"/>
              <w:color w:val="747474" w:themeColor="background2" w:themeShade="80"/>
              <w:sz w:val="18"/>
              <w:szCs w:val="18"/>
              <w:highlight w:val="lightGray"/>
              <w:lang w:val="en-US"/>
            </w:rPr>
            <w:t>e name (and code)</w:t>
          </w:r>
        </w:p>
      </w:docPartBody>
    </w:docPart>
    <w:docPart>
      <w:docPartPr>
        <w:name w:val="9ECAE53767E749E783ADCAC135EC632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28DCB53-62B5-4A80-9446-FE826E3952A0}"/>
      </w:docPartPr>
      <w:docPartBody>
        <w:p w:rsidR="00A21755" w:rsidRDefault="00754432" w:rsidP="00754432">
          <w:pPr>
            <w:pStyle w:val="9ECAE53767E749E783ADCAC135EC6322"/>
          </w:pPr>
          <w:r w:rsidRPr="00D527AA">
            <w:rPr>
              <w:color w:val="747474" w:themeColor="background2" w:themeShade="80"/>
              <w:sz w:val="18"/>
              <w:szCs w:val="18"/>
              <w:highlight w:val="lightGray"/>
              <w:lang w:val="en-US"/>
            </w:rPr>
            <w:t>Content of program module</w:t>
          </w:r>
        </w:p>
      </w:docPartBody>
    </w:docPart>
    <w:docPart>
      <w:docPartPr>
        <w:name w:val="AA3F3218100447FD91BC3956B0B4C14B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B5C562AE-A5A4-446F-A16A-BBB57754BF27}"/>
      </w:docPartPr>
      <w:docPartBody>
        <w:p w:rsidR="00A21755" w:rsidRDefault="00754432" w:rsidP="00754432">
          <w:pPr>
            <w:pStyle w:val="AA3F3218100447FD91BC3956B0B4C14B"/>
          </w:pPr>
          <w:r w:rsidRPr="00D527AA">
            <w:rPr>
              <w:color w:val="747474" w:themeColor="background2" w:themeShade="80"/>
              <w:sz w:val="18"/>
              <w:szCs w:val="18"/>
              <w:highlight w:val="lightGray"/>
              <w:lang w:val="en-US"/>
            </w:rPr>
            <w:t xml:space="preserve">Choose </w:t>
          </w:r>
          <w:r w:rsidRPr="00D527AA">
            <w:rPr>
              <w:rStyle w:val="Platzhaltertext"/>
              <w:color w:val="747474" w:themeColor="background2" w:themeShade="80"/>
              <w:sz w:val="18"/>
              <w:szCs w:val="18"/>
              <w:highlight w:val="lightGray"/>
              <w:lang w:val="en-US"/>
            </w:rPr>
            <w:t>BA/</w:t>
          </w:r>
          <w:r w:rsidRPr="00753987">
            <w:rPr>
              <w:rStyle w:val="Platzhaltertext"/>
              <w:color w:val="747474" w:themeColor="background2" w:themeShade="80"/>
              <w:sz w:val="18"/>
              <w:szCs w:val="18"/>
              <w:highlight w:val="lightGray"/>
              <w:shd w:val="clear" w:color="auto" w:fill="E8E8E8" w:themeFill="background2"/>
              <w:lang w:val="en-US"/>
            </w:rPr>
            <w:t>M</w:t>
          </w:r>
          <w:r w:rsidRPr="00753987">
            <w:rPr>
              <w:rStyle w:val="Platzhaltertext"/>
              <w:color w:val="747474" w:themeColor="background2" w:themeShade="80"/>
              <w:sz w:val="18"/>
              <w:szCs w:val="18"/>
              <w:shd w:val="clear" w:color="auto" w:fill="E8E8E8" w:themeFill="background2"/>
              <w:lang w:val="en-US"/>
            </w:rPr>
            <w:t xml:space="preserve">A </w:t>
          </w:r>
        </w:p>
      </w:docPartBody>
    </w:docPart>
    <w:docPart>
      <w:docPartPr>
        <w:name w:val="CF0D76AD98994C5EA14DA258D53CFEE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F0060DD6-7AE9-4D1D-81E0-FB94310C9430}"/>
      </w:docPartPr>
      <w:docPartBody>
        <w:p w:rsidR="00A21755" w:rsidRDefault="00754432" w:rsidP="00754432">
          <w:pPr>
            <w:pStyle w:val="CF0D76AD98994C5EA14DA258D53CFEE0"/>
          </w:pPr>
          <w:r w:rsidRPr="00D527AA">
            <w:rPr>
              <w:color w:val="747474" w:themeColor="background2" w:themeShade="80"/>
              <w:sz w:val="18"/>
              <w:szCs w:val="18"/>
              <w:highlight w:val="lightGray"/>
              <w:lang w:val="en-US"/>
            </w:rPr>
            <w:t>C</w:t>
          </w:r>
          <w:r w:rsidRPr="00D527AA">
            <w:rPr>
              <w:color w:val="747474" w:themeColor="background2" w:themeShade="80"/>
              <w:sz w:val="18"/>
              <w:szCs w:val="18"/>
              <w:highlight w:val="lightGray"/>
            </w:rPr>
            <w:t>redit transfer area</w:t>
          </w:r>
        </w:p>
      </w:docPartBody>
    </w:docPart>
    <w:docPart>
      <w:docPartPr>
        <w:name w:val="91C0434D81274BFB97F5D7B765EBF141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978100F-89FB-4524-A5AF-6B46FD4C9C23}"/>
      </w:docPartPr>
      <w:docPartBody>
        <w:p w:rsidR="00A21755" w:rsidRDefault="00754432" w:rsidP="00754432">
          <w:pPr>
            <w:pStyle w:val="91C0434D81274BFB97F5D7B765EBF141"/>
          </w:pPr>
          <w:r w:rsidRPr="00D527AA">
            <w:rPr>
              <w:color w:val="747474" w:themeColor="background2" w:themeShade="80"/>
              <w:sz w:val="18"/>
              <w:szCs w:val="18"/>
              <w:highlight w:val="lightGray"/>
              <w:lang w:val="en-US"/>
            </w:rPr>
            <w:t>C</w:t>
          </w:r>
          <w:r w:rsidRPr="00D527AA">
            <w:rPr>
              <w:color w:val="747474" w:themeColor="background2" w:themeShade="80"/>
              <w:sz w:val="18"/>
              <w:szCs w:val="18"/>
              <w:highlight w:val="lightGray"/>
            </w:rPr>
            <w:t>redits</w:t>
          </w:r>
        </w:p>
      </w:docPartBody>
    </w:docPart>
    <w:docPart>
      <w:docPartPr>
        <w:name w:val="8E88D5277247434EABBA40CE9E5A104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1DF530D-E22F-4DBF-8E31-E30E9A5DDECD}"/>
      </w:docPartPr>
      <w:docPartBody>
        <w:p w:rsidR="00A21755" w:rsidRDefault="00754432" w:rsidP="00754432">
          <w:pPr>
            <w:pStyle w:val="8E88D5277247434EABBA40CE9E5A104C"/>
          </w:pPr>
          <w:r w:rsidRPr="008E0D2A">
            <w:rPr>
              <w:color w:val="747474" w:themeColor="background2" w:themeShade="80"/>
              <w:sz w:val="18"/>
              <w:szCs w:val="18"/>
              <w:lang w:val="en-US"/>
            </w:rPr>
            <w:t>Credit transfer confirmation</w:t>
          </w:r>
        </w:p>
      </w:docPartBody>
    </w:docPart>
    <w:docPart>
      <w:docPartPr>
        <w:name w:val="8159DB062E2740558AF4A4B8BE71311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FE76FCA8-0DCF-42C5-B7E3-2DD60A9A1BBC}"/>
      </w:docPartPr>
      <w:docPartBody>
        <w:p w:rsidR="00A21755" w:rsidRDefault="00754432" w:rsidP="00754432">
          <w:pPr>
            <w:pStyle w:val="8159DB062E2740558AF4A4B8BE713118"/>
          </w:pPr>
          <w:r w:rsidRPr="00753987">
            <w:rPr>
              <w:rStyle w:val="Platzhaltertext"/>
              <w:b/>
              <w:bCs/>
              <w:color w:val="747474" w:themeColor="background2" w:themeShade="80"/>
              <w:highlight w:val="lightGray"/>
              <w:lang w:val="en-US"/>
            </w:rPr>
            <w:t>First name and last name</w:t>
          </w:r>
        </w:p>
      </w:docPartBody>
    </w:docPart>
    <w:docPart>
      <w:docPartPr>
        <w:name w:val="014C8806C67A468A975EDF38C626D8A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80F72E8F-DF04-4B3F-A30C-B248CA18DEFB}"/>
      </w:docPartPr>
      <w:docPartBody>
        <w:p w:rsidR="00A21755" w:rsidRDefault="00754432" w:rsidP="00754432">
          <w:pPr>
            <w:pStyle w:val="014C8806C67A468A975EDF38C626D8A8"/>
          </w:pPr>
          <w:r w:rsidRPr="00753987">
            <w:rPr>
              <w:rStyle w:val="Platzhaltertext"/>
              <w:color w:val="747474" w:themeColor="background2" w:themeShade="80"/>
              <w:highlight w:val="lightGray"/>
              <w:lang w:val="en-US"/>
            </w:rPr>
            <w:t>Insert text here.</w:t>
          </w:r>
        </w:p>
      </w:docPartBody>
    </w:docPart>
    <w:docPart>
      <w:docPartPr>
        <w:name w:val="234AD429BBE54C0B9C6E399A56DB42A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9459B749-D222-4242-ACA2-D63D93CF3855}"/>
      </w:docPartPr>
      <w:docPartBody>
        <w:p w:rsidR="00A21755" w:rsidRDefault="00754432" w:rsidP="00754432">
          <w:pPr>
            <w:pStyle w:val="234AD429BBE54C0B9C6E399A56DB42AA"/>
          </w:pPr>
          <w:r w:rsidRPr="00753987">
            <w:rPr>
              <w:rStyle w:val="Platzhaltertext"/>
            </w:rPr>
            <w:t>Insert text here.</w:t>
          </w:r>
        </w:p>
      </w:docPartBody>
    </w:docPart>
    <w:docPart>
      <w:docPartPr>
        <w:name w:val="F6CF378BB4934A4EA81ACE3C880E1F49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B6540F8-FF0D-4B2F-B9C6-BF923E8AB323}"/>
      </w:docPartPr>
      <w:docPartBody>
        <w:p w:rsidR="00A21755" w:rsidRDefault="00754432" w:rsidP="00754432">
          <w:pPr>
            <w:pStyle w:val="F6CF378BB4934A4EA81ACE3C880E1F49"/>
          </w:pPr>
          <w:r w:rsidRPr="00753987">
            <w:rPr>
              <w:rStyle w:val="Platzhaltertext"/>
              <w:lang w:val="en-US"/>
            </w:rPr>
            <w:t>Insert number (Faculty)</w:t>
          </w:r>
        </w:p>
      </w:docPartBody>
    </w:docPart>
    <w:docPart>
      <w:docPartPr>
        <w:name w:val="E0CEFF75F06945EAA7BF93875BE5B21D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DEBA2EC8-1456-4001-AA48-E0AAC8D759B6}"/>
      </w:docPartPr>
      <w:docPartBody>
        <w:p w:rsidR="00A21755" w:rsidRDefault="00754432" w:rsidP="00754432">
          <w:pPr>
            <w:pStyle w:val="E0CEFF75F06945EAA7BF93875BE5B21D"/>
          </w:pPr>
          <w:r w:rsidRPr="00753987">
            <w:rPr>
              <w:rStyle w:val="Platzhaltertext"/>
              <w:lang w:val="en-US"/>
            </w:rPr>
            <w:t>Choose date (Faculty)</w:t>
          </w:r>
        </w:p>
      </w:docPartBody>
    </w:docPart>
    <w:docPart>
      <w:docPartPr>
        <w:name w:val="BCE6262A9F0C4EE2881414A353D8C5D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83B4E12B-D023-4732-9F4C-ED528CA3370C}"/>
      </w:docPartPr>
      <w:docPartBody>
        <w:p w:rsidR="00A21755" w:rsidRDefault="00754432" w:rsidP="00754432">
          <w:pPr>
            <w:pStyle w:val="BCE6262A9F0C4EE2881414A353D8C5D2"/>
          </w:pPr>
          <w:r>
            <w:rPr>
              <w:rStyle w:val="Platzhaltertext"/>
            </w:rPr>
            <w:t>Date and examination delegate’s signature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HelveticaNeueLT Com 55 Roman">
    <w:altName w:val="Arial"/>
    <w:charset w:val="00"/>
    <w:family w:val="swiss"/>
    <w:pitch w:val="variable"/>
    <w:sig w:usb0="8000008F" w:usb1="10002042" w:usb2="00000000" w:usb3="00000000" w:csb0="0000009B" w:csb1="00000000"/>
  </w:font>
  <w:font w:name="Source Sans Pro">
    <w:panose1 w:val="020B0503030403020204"/>
    <w:charset w:val="00"/>
    <w:family w:val="swiss"/>
    <w:pitch w:val="variable"/>
    <w:sig w:usb0="600002F7" w:usb1="00000003" w:usb2="00000000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MS Mincho"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ource Sans Pro SemiBold">
    <w:panose1 w:val="020B0603030403020204"/>
    <w:charset w:val="00"/>
    <w:family w:val="swiss"/>
    <w:pitch w:val="variable"/>
    <w:sig w:usb0="600002F7" w:usb1="02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revisionView w:comments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62E82"/>
    <w:rsid w:val="00010779"/>
    <w:rsid w:val="00030064"/>
    <w:rsid w:val="00033116"/>
    <w:rsid w:val="00073A3D"/>
    <w:rsid w:val="00077B24"/>
    <w:rsid w:val="0008763A"/>
    <w:rsid w:val="000A1F02"/>
    <w:rsid w:val="000E0D93"/>
    <w:rsid w:val="000F57A6"/>
    <w:rsid w:val="0010306D"/>
    <w:rsid w:val="00114771"/>
    <w:rsid w:val="0011648A"/>
    <w:rsid w:val="0011698E"/>
    <w:rsid w:val="00117252"/>
    <w:rsid w:val="001515AD"/>
    <w:rsid w:val="00197678"/>
    <w:rsid w:val="001B2217"/>
    <w:rsid w:val="001B5CE7"/>
    <w:rsid w:val="001C4F99"/>
    <w:rsid w:val="001D2188"/>
    <w:rsid w:val="001F56D1"/>
    <w:rsid w:val="001F641F"/>
    <w:rsid w:val="0020733A"/>
    <w:rsid w:val="00212706"/>
    <w:rsid w:val="00213275"/>
    <w:rsid w:val="00225CBF"/>
    <w:rsid w:val="0022664A"/>
    <w:rsid w:val="00235599"/>
    <w:rsid w:val="0023657F"/>
    <w:rsid w:val="00241501"/>
    <w:rsid w:val="00261E3F"/>
    <w:rsid w:val="00262AEC"/>
    <w:rsid w:val="00262E82"/>
    <w:rsid w:val="002775BE"/>
    <w:rsid w:val="002909E7"/>
    <w:rsid w:val="00291F4F"/>
    <w:rsid w:val="002A42EE"/>
    <w:rsid w:val="002B443B"/>
    <w:rsid w:val="002B6F93"/>
    <w:rsid w:val="002C76E4"/>
    <w:rsid w:val="003228AF"/>
    <w:rsid w:val="00324CE1"/>
    <w:rsid w:val="00331B85"/>
    <w:rsid w:val="00335A54"/>
    <w:rsid w:val="003424E5"/>
    <w:rsid w:val="00350D09"/>
    <w:rsid w:val="0036422A"/>
    <w:rsid w:val="00366F7F"/>
    <w:rsid w:val="003739D8"/>
    <w:rsid w:val="003754E5"/>
    <w:rsid w:val="00376C98"/>
    <w:rsid w:val="003770F2"/>
    <w:rsid w:val="0038208D"/>
    <w:rsid w:val="003925AE"/>
    <w:rsid w:val="003A456F"/>
    <w:rsid w:val="003A6E5D"/>
    <w:rsid w:val="003D7F41"/>
    <w:rsid w:val="00400FA9"/>
    <w:rsid w:val="00403F36"/>
    <w:rsid w:val="0041169B"/>
    <w:rsid w:val="00432164"/>
    <w:rsid w:val="004334F2"/>
    <w:rsid w:val="00442F9D"/>
    <w:rsid w:val="0045149C"/>
    <w:rsid w:val="004950DF"/>
    <w:rsid w:val="004A1166"/>
    <w:rsid w:val="004E6333"/>
    <w:rsid w:val="00503CF2"/>
    <w:rsid w:val="00512D63"/>
    <w:rsid w:val="00513C34"/>
    <w:rsid w:val="00547BD0"/>
    <w:rsid w:val="00563592"/>
    <w:rsid w:val="005720CC"/>
    <w:rsid w:val="005919EB"/>
    <w:rsid w:val="005B7624"/>
    <w:rsid w:val="005D3B51"/>
    <w:rsid w:val="00630FDA"/>
    <w:rsid w:val="006355AB"/>
    <w:rsid w:val="006445A6"/>
    <w:rsid w:val="0064736B"/>
    <w:rsid w:val="00653166"/>
    <w:rsid w:val="006577C4"/>
    <w:rsid w:val="006679AE"/>
    <w:rsid w:val="0067025C"/>
    <w:rsid w:val="006716C4"/>
    <w:rsid w:val="00680589"/>
    <w:rsid w:val="0068169B"/>
    <w:rsid w:val="006A3F11"/>
    <w:rsid w:val="006A7630"/>
    <w:rsid w:val="006A787C"/>
    <w:rsid w:val="006A7E7F"/>
    <w:rsid w:val="006B6B06"/>
    <w:rsid w:val="007252C0"/>
    <w:rsid w:val="00754432"/>
    <w:rsid w:val="00765B67"/>
    <w:rsid w:val="00781ED6"/>
    <w:rsid w:val="007B2713"/>
    <w:rsid w:val="007C0492"/>
    <w:rsid w:val="00802A1A"/>
    <w:rsid w:val="008241F5"/>
    <w:rsid w:val="00830806"/>
    <w:rsid w:val="00834736"/>
    <w:rsid w:val="00850296"/>
    <w:rsid w:val="008576A5"/>
    <w:rsid w:val="00860593"/>
    <w:rsid w:val="00871C0A"/>
    <w:rsid w:val="00876D96"/>
    <w:rsid w:val="008A2C3F"/>
    <w:rsid w:val="008A61E8"/>
    <w:rsid w:val="008B3FC6"/>
    <w:rsid w:val="008B491F"/>
    <w:rsid w:val="008C25B9"/>
    <w:rsid w:val="008C6286"/>
    <w:rsid w:val="008D5B04"/>
    <w:rsid w:val="008E6AB3"/>
    <w:rsid w:val="008E6EAE"/>
    <w:rsid w:val="00927E85"/>
    <w:rsid w:val="0093734B"/>
    <w:rsid w:val="00941789"/>
    <w:rsid w:val="009452E1"/>
    <w:rsid w:val="00952FEA"/>
    <w:rsid w:val="00961BA4"/>
    <w:rsid w:val="00983A2F"/>
    <w:rsid w:val="00987E89"/>
    <w:rsid w:val="009A4799"/>
    <w:rsid w:val="009B27DF"/>
    <w:rsid w:val="009C44BE"/>
    <w:rsid w:val="009D7F06"/>
    <w:rsid w:val="00A05763"/>
    <w:rsid w:val="00A112B5"/>
    <w:rsid w:val="00A15920"/>
    <w:rsid w:val="00A21755"/>
    <w:rsid w:val="00A60EB0"/>
    <w:rsid w:val="00A631AF"/>
    <w:rsid w:val="00A76A5B"/>
    <w:rsid w:val="00AA4F9B"/>
    <w:rsid w:val="00AF24A0"/>
    <w:rsid w:val="00B13AE9"/>
    <w:rsid w:val="00B15C9D"/>
    <w:rsid w:val="00B17DB1"/>
    <w:rsid w:val="00B378EE"/>
    <w:rsid w:val="00B47B8F"/>
    <w:rsid w:val="00B510BB"/>
    <w:rsid w:val="00B568D1"/>
    <w:rsid w:val="00B57A67"/>
    <w:rsid w:val="00B60797"/>
    <w:rsid w:val="00B62773"/>
    <w:rsid w:val="00B64793"/>
    <w:rsid w:val="00B75F23"/>
    <w:rsid w:val="00B77DD8"/>
    <w:rsid w:val="00B80F83"/>
    <w:rsid w:val="00B8211A"/>
    <w:rsid w:val="00B826BD"/>
    <w:rsid w:val="00B82918"/>
    <w:rsid w:val="00B9412E"/>
    <w:rsid w:val="00BC64BC"/>
    <w:rsid w:val="00BD2AF7"/>
    <w:rsid w:val="00BE252F"/>
    <w:rsid w:val="00BF189E"/>
    <w:rsid w:val="00C01A9F"/>
    <w:rsid w:val="00C11F55"/>
    <w:rsid w:val="00C1356F"/>
    <w:rsid w:val="00C74BD0"/>
    <w:rsid w:val="00C92C03"/>
    <w:rsid w:val="00CD652B"/>
    <w:rsid w:val="00CD7A56"/>
    <w:rsid w:val="00CE452A"/>
    <w:rsid w:val="00CF6E27"/>
    <w:rsid w:val="00D0352B"/>
    <w:rsid w:val="00D03E75"/>
    <w:rsid w:val="00D521A1"/>
    <w:rsid w:val="00D544E5"/>
    <w:rsid w:val="00D63509"/>
    <w:rsid w:val="00D95057"/>
    <w:rsid w:val="00DA4610"/>
    <w:rsid w:val="00DA730F"/>
    <w:rsid w:val="00DC0362"/>
    <w:rsid w:val="00DD3433"/>
    <w:rsid w:val="00DF5C0F"/>
    <w:rsid w:val="00E07C94"/>
    <w:rsid w:val="00E324C8"/>
    <w:rsid w:val="00E33A7F"/>
    <w:rsid w:val="00E54811"/>
    <w:rsid w:val="00E76946"/>
    <w:rsid w:val="00E92555"/>
    <w:rsid w:val="00E967E0"/>
    <w:rsid w:val="00EB3151"/>
    <w:rsid w:val="00EC230F"/>
    <w:rsid w:val="00ED444A"/>
    <w:rsid w:val="00ED5838"/>
    <w:rsid w:val="00EE3DB6"/>
    <w:rsid w:val="00F0023A"/>
    <w:rsid w:val="00F07B2B"/>
    <w:rsid w:val="00F24326"/>
    <w:rsid w:val="00F24E24"/>
    <w:rsid w:val="00F60E2E"/>
    <w:rsid w:val="00F6751D"/>
    <w:rsid w:val="00F81A0A"/>
    <w:rsid w:val="00F8467E"/>
    <w:rsid w:val="00F932C0"/>
    <w:rsid w:val="00FB5730"/>
    <w:rsid w:val="00FD5526"/>
    <w:rsid w:val="00FF6BC2"/>
    <w:rsid w:val="00FF74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de-CH" w:eastAsia="de-CH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84" w:unhideWhenUsed="1"/>
    <w:lsdException w:name="footer" w:semiHidden="1" w:uiPriority="86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262E82"/>
    <w:rPr>
      <w:rFonts w:cs="Times New Roman"/>
      <w:sz w:val="3276"/>
      <w:szCs w:val="327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84"/>
    <w:rsid w:val="006A7630"/>
    <w:pPr>
      <w:tabs>
        <w:tab w:val="center" w:pos="4536"/>
        <w:tab w:val="right" w:pos="9072"/>
      </w:tabs>
      <w:spacing w:after="0" w:line="240" w:lineRule="auto"/>
    </w:pPr>
    <w:rPr>
      <w:rFonts w:eastAsiaTheme="minorHAnsi" w:cstheme="minorBidi"/>
      <w:sz w:val="20"/>
      <w:szCs w:val="20"/>
      <w:lang w:eastAsia="en-US"/>
    </w:rPr>
  </w:style>
  <w:style w:type="character" w:customStyle="1" w:styleId="KopfzeileZchn">
    <w:name w:val="Kopfzeile Zchn"/>
    <w:basedOn w:val="Absatz-Standardschriftart"/>
    <w:link w:val="Kopfzeile"/>
    <w:uiPriority w:val="84"/>
    <w:rsid w:val="006A7630"/>
    <w:rPr>
      <w:rFonts w:eastAsiaTheme="minorHAnsi"/>
      <w:sz w:val="20"/>
      <w:szCs w:val="20"/>
      <w:lang w:eastAsia="en-US"/>
    </w:rPr>
  </w:style>
  <w:style w:type="paragraph" w:styleId="Fuzeile">
    <w:name w:val="footer"/>
    <w:basedOn w:val="Standard"/>
    <w:link w:val="FuzeileZchn"/>
    <w:uiPriority w:val="86"/>
    <w:rsid w:val="00B568D1"/>
    <w:pPr>
      <w:spacing w:after="0" w:line="240" w:lineRule="auto"/>
    </w:pPr>
    <w:rPr>
      <w:rFonts w:eastAsiaTheme="minorHAnsi" w:cstheme="minorBidi"/>
      <w:spacing w:val="-2"/>
      <w:sz w:val="16"/>
      <w:szCs w:val="16"/>
      <w:lang w:eastAsia="en-US"/>
    </w:rPr>
  </w:style>
  <w:style w:type="character" w:customStyle="1" w:styleId="FuzeileZchn">
    <w:name w:val="Fußzeile Zchn"/>
    <w:basedOn w:val="Absatz-Standardschriftart"/>
    <w:link w:val="Fuzeile"/>
    <w:uiPriority w:val="86"/>
    <w:rsid w:val="00B568D1"/>
    <w:rPr>
      <w:rFonts w:eastAsiaTheme="minorHAnsi"/>
      <w:spacing w:val="-2"/>
      <w:sz w:val="16"/>
      <w:szCs w:val="16"/>
      <w:lang w:eastAsia="en-US"/>
    </w:rPr>
  </w:style>
  <w:style w:type="character" w:styleId="Platzhaltertext">
    <w:name w:val="Placeholder Text"/>
    <w:basedOn w:val="Absatz-Standardschriftart"/>
    <w:uiPriority w:val="99"/>
    <w:rsid w:val="00754432"/>
    <w:rPr>
      <w:color w:val="D1D1D1" w:themeColor="background2" w:themeShade="E6"/>
    </w:rPr>
  </w:style>
  <w:style w:type="table" w:customStyle="1" w:styleId="TabelleohneRahmen">
    <w:name w:val="Tabelle ohne Rahmen"/>
    <w:basedOn w:val="NormaleTabelle"/>
    <w:uiPriority w:val="99"/>
    <w:rsid w:val="00F8467E"/>
    <w:pPr>
      <w:spacing w:after="0" w:line="280" w:lineRule="atLeast"/>
    </w:pPr>
    <w:rPr>
      <w:rFonts w:eastAsiaTheme="minorHAnsi"/>
      <w:sz w:val="20"/>
      <w:szCs w:val="20"/>
      <w:lang w:eastAsia="en-US"/>
    </w:rPr>
    <w:tblPr>
      <w:tblCellMar>
        <w:left w:w="0" w:type="dxa"/>
        <w:right w:w="28" w:type="dxa"/>
      </w:tblCellMar>
    </w:tblPr>
  </w:style>
  <w:style w:type="character" w:styleId="Hyperlink">
    <w:name w:val="Hyperlink"/>
    <w:basedOn w:val="Absatz-Standardschriftart"/>
    <w:uiPriority w:val="99"/>
    <w:rsid w:val="00B568D1"/>
    <w:rPr>
      <w:color w:val="0028A5"/>
      <w:u w:val="single"/>
    </w:rPr>
  </w:style>
  <w:style w:type="table" w:customStyle="1" w:styleId="UZHTabelleFusszeile">
    <w:name w:val="UZH Tabelle: Fusszeile"/>
    <w:basedOn w:val="NormaleTabelle"/>
    <w:uiPriority w:val="99"/>
    <w:rsid w:val="006A7630"/>
    <w:pPr>
      <w:spacing w:after="0" w:line="240" w:lineRule="auto"/>
      <w:jc w:val="center"/>
    </w:pPr>
    <w:rPr>
      <w:rFonts w:eastAsiaTheme="minorHAnsi"/>
      <w:sz w:val="20"/>
      <w:szCs w:val="20"/>
      <w:lang w:eastAsia="en-US"/>
    </w:rPr>
    <w:tblPr>
      <w:tblBorders>
        <w:insideV w:val="single" w:sz="2" w:space="0" w:color="808080"/>
      </w:tblBorders>
    </w:tblPr>
    <w:tcPr>
      <w:vAlign w:val="center"/>
    </w:tcPr>
  </w:style>
  <w:style w:type="paragraph" w:customStyle="1" w:styleId="657558CF6FF34BFA9B1416B2086FB62F">
    <w:name w:val="657558CF6FF34BFA9B1416B2086FB62F"/>
    <w:rsid w:val="00754432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7EBFA1B814CA470F90D9DDD7E5C93877">
    <w:name w:val="7EBFA1B814CA470F90D9DDD7E5C93877"/>
    <w:rsid w:val="00754432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A60624EE00754251A7FD253C9222B0C6">
    <w:name w:val="A60624EE00754251A7FD253C9222B0C6"/>
    <w:rsid w:val="00754432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5A792215EF3445E79E0D9340D0BAA287">
    <w:name w:val="5A792215EF3445E79E0D9340D0BAA287"/>
    <w:rsid w:val="00754432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4425F49D983C43F580D79E424A3B7710">
    <w:name w:val="4425F49D983C43F580D79E424A3B7710"/>
    <w:rsid w:val="00754432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1F344DB5C0F241B1820E0287E61A7882">
    <w:name w:val="1F344DB5C0F241B1820E0287E61A7882"/>
    <w:rsid w:val="00754432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7222625A435F4BCEAC265582D20FFF46">
    <w:name w:val="7222625A435F4BCEAC265582D20FFF46"/>
    <w:rsid w:val="00754432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C23194B69E424EA19F751BCC8F382746">
    <w:name w:val="C23194B69E424EA19F751BCC8F382746"/>
    <w:rsid w:val="00754432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44E584B1BBD84493B16D77557F8C588A">
    <w:name w:val="44E584B1BBD84493B16D77557F8C588A"/>
    <w:rsid w:val="00754432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1A1F7AC442624F11B31D0FADEBB1C7B5">
    <w:name w:val="1A1F7AC442624F11B31D0FADEBB1C7B5"/>
    <w:rsid w:val="00754432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2509493FFA444E42B6CF3EC90F9DB1B5">
    <w:name w:val="2509493FFA444E42B6CF3EC90F9DB1B5"/>
    <w:rsid w:val="00754432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9ECAE53767E749E783ADCAC135EC6322">
    <w:name w:val="9ECAE53767E749E783ADCAC135EC6322"/>
    <w:rsid w:val="00754432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AA3F3218100447FD91BC3956B0B4C14B">
    <w:name w:val="AA3F3218100447FD91BC3956B0B4C14B"/>
    <w:rsid w:val="00754432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CF0D76AD98994C5EA14DA258D53CFEE0">
    <w:name w:val="CF0D76AD98994C5EA14DA258D53CFEE0"/>
    <w:rsid w:val="00754432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91C0434D81274BFB97F5D7B765EBF141">
    <w:name w:val="91C0434D81274BFB97F5D7B765EBF141"/>
    <w:rsid w:val="00754432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8E88D5277247434EABBA40CE9E5A104C">
    <w:name w:val="8E88D5277247434EABBA40CE9E5A104C"/>
    <w:rsid w:val="00754432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8159DB062E2740558AF4A4B8BE713118">
    <w:name w:val="8159DB062E2740558AF4A4B8BE713118"/>
    <w:rsid w:val="00754432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014C8806C67A468A975EDF38C626D8A8">
    <w:name w:val="014C8806C67A468A975EDF38C626D8A8"/>
    <w:rsid w:val="00754432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234AD429BBE54C0B9C6E399A56DB42AA">
    <w:name w:val="234AD429BBE54C0B9C6E399A56DB42AA"/>
    <w:rsid w:val="00754432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F6CF378BB4934A4EA81ACE3C880E1F49">
    <w:name w:val="F6CF378BB4934A4EA81ACE3C880E1F49"/>
    <w:rsid w:val="00754432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E0CEFF75F06945EAA7BF93875BE5B21D">
    <w:name w:val="E0CEFF75F06945EAA7BF93875BE5B21D"/>
    <w:rsid w:val="00754432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BCE6262A9F0C4EE2881414A353D8C5D2">
    <w:name w:val="BCE6262A9F0C4EE2881414A353D8C5D2"/>
    <w:rsid w:val="00754432"/>
    <w:pPr>
      <w:spacing w:line="278" w:lineRule="auto"/>
    </w:pPr>
    <w:rPr>
      <w:kern w:val="2"/>
      <w:sz w:val="24"/>
      <w:szCs w:val="24"/>
      <w14:ligatures w14:val="standardContextual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Larissa-Design">
  <a:themeElements>
    <a:clrScheme name="Uni Zürich">
      <a:dk1>
        <a:sysClr val="windowText" lastClr="000000"/>
      </a:dk1>
      <a:lt1>
        <a:sysClr val="window" lastClr="FFFFFF"/>
      </a:lt1>
      <a:dk2>
        <a:srgbClr val="666666"/>
      </a:dk2>
      <a:lt2>
        <a:srgbClr val="D7D7D7"/>
      </a:lt2>
      <a:accent1>
        <a:srgbClr val="0028A5"/>
      </a:accent1>
      <a:accent2>
        <a:srgbClr val="4AC9E3"/>
      </a:accent2>
      <a:accent3>
        <a:srgbClr val="A4D233"/>
      </a:accent3>
      <a:accent4>
        <a:srgbClr val="FFC845"/>
      </a:accent4>
      <a:accent5>
        <a:srgbClr val="FC4C02"/>
      </a:accent5>
      <a:accent6>
        <a:srgbClr val="BF0D3E"/>
      </a:accent6>
      <a:hlink>
        <a:srgbClr val="000000"/>
      </a:hlink>
      <a:folHlink>
        <a:srgbClr val="000000"/>
      </a:folHlink>
    </a:clrScheme>
    <a:fontScheme name="Uni Zürich">
      <a:majorFont>
        <a:latin typeface="Source Sans Pro"/>
        <a:ea typeface=""/>
        <a:cs typeface=""/>
      </a:majorFont>
      <a:minorFont>
        <a:latin typeface="Source Sans Pro"/>
        <a:ea typeface=""/>
        <a:cs typeface="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ln>
          <a:noFill/>
        </a:ln>
      </a:spPr>
      <a:bodyPr rtlCol="0" anchor="ctr"/>
      <a:lstStyle/>
      <a:style>
        <a:lnRef idx="2">
          <a:schemeClr val="accent1">
            <a:shade val="50000"/>
          </a:schemeClr>
        </a:lnRef>
        <a:fillRef idx="1">
          <a:schemeClr val="accent1"/>
        </a:fillRef>
        <a:effectRef idx="0">
          <a:schemeClr val="accent1"/>
        </a:effectRef>
        <a:fontRef idx="minor">
          <a:schemeClr val="lt1"/>
        </a:fontRef>
      </a:style>
    </a:spDef>
    <a:txDef>
      <a:spPr>
        <a:noFill/>
        <a:ln w="6350">
          <a:noFill/>
        </a:ln>
        <a:effectLst/>
      </a:spPr>
      <a:bodyPr wrap="square" lIns="0" tIns="0" rIns="0" bIns="0" rtlCol="0"/>
      <a:lstStyle/>
      <a:style>
        <a:lnRef idx="0">
          <a:schemeClr val="accent1"/>
        </a:lnRef>
        <a:fillRef idx="0">
          <a:schemeClr val="accent1"/>
        </a:fillRef>
        <a:effectRef idx="0">
          <a:schemeClr val="accent1"/>
        </a:effectRef>
        <a:fontRef idx="minor">
          <a:schemeClr val="dk1"/>
        </a:fontRef>
      </a:style>
    </a:txDef>
  </a:objectDefaults>
  <a:extraClrSchemeLst/>
</a:theme>
</file>

<file path=word/webextensions/_rels/taskpanes.xml.rels><?xml version="1.0" encoding="UTF-8" standalone="yes"?>
<Relationships xmlns="http://schemas.openxmlformats.org/package/2006/relationships"><Relationship Id="rId1" Type="http://schemas.microsoft.com/office/2011/relationships/webextension" Target="webextension1.xml"/></Relationships>
</file>

<file path=word/webextensions/taskpanes.xml><?xml version="1.0" encoding="utf-8"?>
<wetp:taskpanes xmlns:wetp="http://schemas.microsoft.com/office/webextensions/taskpanes/2010/11">
  <wetp:taskpane dockstate="right" visibility="0" width="350" row="9">
    <wetp:webextensionref xmlns:r="http://schemas.openxmlformats.org/officeDocument/2006/relationships" r:id="rId1"/>
  </wetp:taskpane>
</wetp:taskpanes>
</file>

<file path=word/webextensions/webextension1.xml><?xml version="1.0" encoding="utf-8"?>
<we:webextension xmlns:we="http://schemas.microsoft.com/office/webextensions/webextension/2010/11" id="{64E766CA-D3F9-4132-99C1-ED2EB173FD05}">
  <we:reference id="WA104380518" version="3.7.0.0" store="Omex" storeType="OMEX"/>
  <we:alternateReferences>
    <we:reference id="WA104380518" version="3.7.0.0" store="WA104380518" storeType="OMEX"/>
  </we:alternateReferences>
  <we:properties/>
  <we:bindings/>
  <we:snapshot xmlns:r="http://schemas.openxmlformats.org/officeDocument/2006/relationships"/>
</we:webextension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_rels/item6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6.xml"/></Relationships>
</file>

<file path=customXml/_rels/item7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7.xml"/></Relationships>
</file>

<file path=customXml/item1.xml><?xml version="1.0" encoding="utf-8"?>
<designSettings xmlns="http://schema.officeatwork365.com/2015/designSettings">
  <settings>officeatworkDocumentPart:U2FsdGVkX19nIlcqEWBbM9M47T3BAxS3fYdyjBov8rCB418hn4AvGsRZU2thI1o3z7Db2w/DGapM9XjWbhnCbQ==</settings>
</designSetting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06884E1B3D22D14699594D9D544B86BD" ma:contentTypeVersion="3" ma:contentTypeDescription="Ein neues Dokument erstellen." ma:contentTypeScope="" ma:versionID="5ccd3f8341d16f383b1052bd4d172b4b">
  <xsd:schema xmlns:xsd="http://www.w3.org/2001/XMLSchema" xmlns:xs="http://www.w3.org/2001/XMLSchema" xmlns:p="http://schemas.microsoft.com/office/2006/metadata/properties" xmlns:ns2="04c6500a-a78a-4f93-b6ea-f7287cd1d34d" targetNamespace="http://schemas.microsoft.com/office/2006/metadata/properties" ma:root="true" ma:fieldsID="9a32215c3ae8913a87ec470b7e1b0ca4" ns2:_="">
    <xsd:import namespace="04c6500a-a78a-4f93-b6ea-f7287cd1d34d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4c6500a-a78a-4f93-b6ea-f7287cd1d34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>
  <b:Source>
    <b:Tag>Authr</b:Tag>
    <b:SourceType>Book</b:SourceType>
    <b:Guid>{BA01FD2C-EDFC-4D13-8F46-679005D5D2FB}</b:Guid>
    <b:Author>
      <b:Author>
        <b:NameList>
          <b:Person>
            <b:Last>Autor</b:Last>
            <b:First>Anton</b:First>
          </b:Person>
        </b:NameList>
      </b:Author>
    </b:Author>
    <b:Title>Titel</b:Title>
    <b:Year>Jahr</b:Year>
    <b:City>Ort</b:City>
    <b:Publisher>Verleger</b:Publisher>
    <b:RefOrder>1</b:RefOrder>
  </b:Source>
</b:Sources>
</file>

<file path=customXml/item5.xml><?xml version="1.0" encoding="utf-8"?>
<p:properties xmlns:p="http://schemas.microsoft.com/office/2006/metadata/properties" xmlns:pc="http://schemas.microsoft.com/office/infopath/2007/PartnerControls" xmlns:xsi="http://www.w3.org/2001/XMLSchema-instance">
  <documentManagement/>
</p:properties>
</file>

<file path=customXml/item6.xml><?xml version="1.0" encoding="utf-8"?>
<dataConnections xmlns="http://schema.officeatwork365.com/2015/dataConnections">
  <definitions>officeatworkDocumentPart: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</definitions>
</dataConnections>
</file>

<file path=customXml/item7.xml><?xml version="1.0" encoding="utf-8"?>
<templateReference xmlns="http://schema.officeatwork.com/2022/templateReference">
  <reference>officeatworkDocumentPart: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</reference>
</templateReference>
</file>

<file path=customXml/itemProps1.xml><?xml version="1.0" encoding="utf-8"?>
<ds:datastoreItem xmlns:ds="http://schemas.openxmlformats.org/officeDocument/2006/customXml" ds:itemID="{B1AEF102-1EB8-4807-920D-0BB4CD88D0B3}">
  <ds:schemaRefs>
    <ds:schemaRef ds:uri="http://schema.officeatwork365.com/2015/designSettings"/>
  </ds:schemaRefs>
</ds:datastoreItem>
</file>

<file path=customXml/itemProps2.xml><?xml version="1.0" encoding="utf-8"?>
<ds:datastoreItem xmlns:ds="http://schemas.openxmlformats.org/officeDocument/2006/customXml" ds:itemID="{C3E1C205-89D3-4C59-893E-FE1B663A09C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4c6500a-a78a-4f93-b6ea-f7287cd1d34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691B9E7B-1F5D-4650-8E1E-7519107C4315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A77B781F-CA08-491A-A6F1-F7575EFA3380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A000BED3-F54C-414D-A2A4-3CB9371644D5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6.xml><?xml version="1.0" encoding="utf-8"?>
<ds:datastoreItem xmlns:ds="http://schemas.openxmlformats.org/officeDocument/2006/customXml" ds:itemID="{D10602A5-7CA7-4E5F-BE39-4AEBAF6EA764}">
  <ds:schemaRefs>
    <ds:schemaRef ds:uri="http://schema.officeatwork365.com/2015/dataConnections"/>
  </ds:schemaRefs>
</ds:datastoreItem>
</file>

<file path=customXml/itemProps7.xml><?xml version="1.0" encoding="utf-8"?>
<ds:datastoreItem xmlns:ds="http://schemas.openxmlformats.org/officeDocument/2006/customXml" ds:itemID="{280211C4-E759-DE13-0BC0-C0623DF1328A}">
  <ds:schemaRefs>
    <ds:schemaRef ds:uri="http://schema.officeatwork.com/2022/templateReference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228</Words>
  <Characters>1441</Characters>
  <Application>Microsoft Office Word</Application>
  <DocSecurity>0</DocSecurity>
  <Lines>12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Alessia Danese</dc:creator>
  <dc:description>erstellt durch Vorlagenbauer.ch</dc:description>
  <cp:lastModifiedBy>Alessia Danese</cp:lastModifiedBy>
  <cp:revision>2</cp:revision>
  <cp:lastPrinted>2023-11-09T07:42:00Z</cp:lastPrinted>
  <dcterms:created xsi:type="dcterms:W3CDTF">2026-03-26T13:16:00Z</dcterms:created>
  <dcterms:modified xsi:type="dcterms:W3CDTF">2026-04-29T12:58:00Z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0x01010006884E1B3D22D14699594D9D544B86BD</vt:lpwstr>
  </property>
  <property fmtid="{D5CDD505-2E9C-101B-9397-08002B2CF9AE}" pid="3" name="MediaServiceImageTags">
    <vt:lpwstr/>
  </property>
</Properties>
</file>